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623B6" w14:textId="77777777" w:rsidR="00031126" w:rsidRPr="00D31BA9" w:rsidRDefault="008237C9" w:rsidP="00D31BA9">
      <w:pPr>
        <w:pStyle w:val="Titel"/>
      </w:pPr>
      <w:r w:rsidRPr="00D31BA9">
        <w:t>Persmededeling</w:t>
      </w:r>
    </w:p>
    <w:p w14:paraId="7254D5AE" w14:textId="33819ACC" w:rsidR="008237C9" w:rsidRPr="00D31BA9" w:rsidRDefault="006851AE" w:rsidP="00D31BA9">
      <w:pPr>
        <w:pStyle w:val="Datum"/>
      </w:pPr>
      <w:r>
        <w:t>Maandag 27</w:t>
      </w:r>
      <w:r w:rsidR="005B2657">
        <w:t xml:space="preserve"> januari 2020</w:t>
      </w:r>
    </w:p>
    <w:p w14:paraId="3B9668E0" w14:textId="77777777" w:rsidR="005B2657" w:rsidRDefault="00B82E2A" w:rsidP="005B2657">
      <w:pPr>
        <w:pStyle w:val="Departement"/>
      </w:pPr>
      <w:r w:rsidRPr="00D31BA9">
        <w:t>DEPARTEMENT LANDBOUW EN VISSERIJ</w:t>
      </w:r>
    </w:p>
    <w:p w14:paraId="14422C2C" w14:textId="09F165E5" w:rsidR="005B2657" w:rsidRPr="006851AE" w:rsidRDefault="006851AE" w:rsidP="005B2657">
      <w:pPr>
        <w:pStyle w:val="TitelInleiding"/>
        <w:tabs>
          <w:tab w:val="left" w:pos="5919"/>
        </w:tabs>
        <w:rPr>
          <w:sz w:val="32"/>
          <w:szCs w:val="32"/>
        </w:rPr>
      </w:pPr>
      <w:r w:rsidRPr="006851AE">
        <w:rPr>
          <w:sz w:val="32"/>
          <w:szCs w:val="32"/>
        </w:rPr>
        <w:t>Negen n</w:t>
      </w:r>
      <w:r w:rsidR="005B2657" w:rsidRPr="006851AE">
        <w:rPr>
          <w:sz w:val="32"/>
          <w:szCs w:val="32"/>
        </w:rPr>
        <w:t>ieuwe rasse</w:t>
      </w:r>
      <w:r w:rsidR="00F8349A" w:rsidRPr="006851AE">
        <w:rPr>
          <w:sz w:val="32"/>
          <w:szCs w:val="32"/>
        </w:rPr>
        <w:t>n suikerbiet op</w:t>
      </w:r>
      <w:r w:rsidR="005B2657" w:rsidRPr="006851AE">
        <w:rPr>
          <w:sz w:val="32"/>
          <w:szCs w:val="32"/>
        </w:rPr>
        <w:t xml:space="preserve"> Belgische rassenlijst </w:t>
      </w:r>
    </w:p>
    <w:p w14:paraId="49A562CF" w14:textId="77777777" w:rsidR="005B2657" w:rsidRPr="00FE021B" w:rsidRDefault="005B2657" w:rsidP="006851AE">
      <w:pPr>
        <w:pStyle w:val="TitelInleiding"/>
        <w:tabs>
          <w:tab w:val="left" w:pos="5919"/>
        </w:tabs>
        <w:spacing w:after="0"/>
      </w:pPr>
      <w:r w:rsidRPr="00FE021B">
        <w:t>Op basis van de resultaten van de proeven aangelegd in 201</w:t>
      </w:r>
      <w:r>
        <w:t xml:space="preserve">8 </w:t>
      </w:r>
      <w:r w:rsidRPr="00FE021B">
        <w:t>en 201</w:t>
      </w:r>
      <w:r>
        <w:t>9</w:t>
      </w:r>
      <w:r w:rsidRPr="00FE021B">
        <w:t xml:space="preserve"> werden de volgende </w:t>
      </w:r>
      <w:r>
        <w:t xml:space="preserve">9 </w:t>
      </w:r>
      <w:r w:rsidRPr="00FE021B">
        <w:t>suikerbietenrassen toegelaten op de nationale rassenlijst voor landbouwgewassen in de categorieën:</w:t>
      </w:r>
    </w:p>
    <w:p w14:paraId="68CC7C55" w14:textId="77777777" w:rsidR="005B2657" w:rsidRPr="00803859" w:rsidRDefault="005B2657" w:rsidP="006851AE">
      <w:pPr>
        <w:pStyle w:val="SamenvattingLV"/>
        <w:spacing w:after="0"/>
      </w:pPr>
      <w:r w:rsidRPr="00803859">
        <w:t xml:space="preserve">- </w:t>
      </w:r>
      <w:proofErr w:type="spellStart"/>
      <w:r w:rsidRPr="00803859">
        <w:t>rhizomanietolerante</w:t>
      </w:r>
      <w:proofErr w:type="spellEnd"/>
      <w:r w:rsidRPr="00803859">
        <w:t xml:space="preserve"> </w:t>
      </w:r>
      <w:proofErr w:type="spellStart"/>
      <w:r w:rsidRPr="00803859">
        <w:t>rassen</w:t>
      </w:r>
      <w:proofErr w:type="spellEnd"/>
      <w:r w:rsidRPr="00803859">
        <w:t xml:space="preserve">: </w:t>
      </w:r>
      <w:proofErr w:type="spellStart"/>
      <w:r w:rsidRPr="00803859">
        <w:t>Baccardi</w:t>
      </w:r>
      <w:proofErr w:type="spellEnd"/>
      <w:r w:rsidRPr="00803859">
        <w:t xml:space="preserve">, BTS 6740, </w:t>
      </w:r>
      <w:proofErr w:type="spellStart"/>
      <w:r w:rsidRPr="00803859">
        <w:t>Florentina</w:t>
      </w:r>
      <w:proofErr w:type="spellEnd"/>
      <w:r w:rsidRPr="00803859">
        <w:t xml:space="preserve"> KWS;</w:t>
      </w:r>
    </w:p>
    <w:p w14:paraId="07CAC09E" w14:textId="77777777" w:rsidR="005B2657" w:rsidRPr="0047478D" w:rsidRDefault="005B2657" w:rsidP="006851AE">
      <w:pPr>
        <w:pStyle w:val="SamenvattingLV"/>
        <w:spacing w:after="0"/>
        <w:ind w:left="142" w:hanging="142"/>
        <w:rPr>
          <w:lang w:val="nl-BE"/>
        </w:rPr>
      </w:pPr>
      <w:r w:rsidRPr="0047478D">
        <w:rPr>
          <w:lang w:val="nl-BE"/>
        </w:rPr>
        <w:t xml:space="preserve">- </w:t>
      </w:r>
      <w:proofErr w:type="spellStart"/>
      <w:r w:rsidRPr="0047478D">
        <w:rPr>
          <w:lang w:val="nl-BE"/>
        </w:rPr>
        <w:t>rhizomanietolerante</w:t>
      </w:r>
      <w:proofErr w:type="spellEnd"/>
      <w:r w:rsidRPr="0047478D">
        <w:rPr>
          <w:lang w:val="nl-BE"/>
        </w:rPr>
        <w:t xml:space="preserve"> rassen met tolerantie tegen het bietencystenematode: </w:t>
      </w:r>
      <w:proofErr w:type="spellStart"/>
      <w:r w:rsidRPr="00803859">
        <w:rPr>
          <w:lang w:val="nl-BE"/>
        </w:rPr>
        <w:t>Bosley</w:t>
      </w:r>
      <w:proofErr w:type="spellEnd"/>
      <w:r w:rsidRPr="00803859">
        <w:rPr>
          <w:lang w:val="nl-BE"/>
        </w:rPr>
        <w:t>, BTS</w:t>
      </w:r>
      <w:r>
        <w:rPr>
          <w:lang w:val="nl-BE"/>
        </w:rPr>
        <w:t> </w:t>
      </w:r>
      <w:r w:rsidRPr="00803859">
        <w:rPr>
          <w:lang w:val="nl-BE"/>
        </w:rPr>
        <w:t>1280</w:t>
      </w:r>
      <w:r>
        <w:rPr>
          <w:lang w:val="nl-BE"/>
        </w:rPr>
        <w:t> </w:t>
      </w:r>
      <w:r w:rsidRPr="00803859">
        <w:rPr>
          <w:lang w:val="nl-BE"/>
        </w:rPr>
        <w:t xml:space="preserve">N, </w:t>
      </w:r>
      <w:proofErr w:type="spellStart"/>
      <w:r w:rsidRPr="00803859">
        <w:rPr>
          <w:lang w:val="nl-BE"/>
        </w:rPr>
        <w:t>Caprianna</w:t>
      </w:r>
      <w:proofErr w:type="spellEnd"/>
      <w:r>
        <w:rPr>
          <w:lang w:val="nl-BE"/>
        </w:rPr>
        <w:t> </w:t>
      </w:r>
      <w:r w:rsidRPr="00803859">
        <w:rPr>
          <w:lang w:val="nl-BE"/>
        </w:rPr>
        <w:t>KWS</w:t>
      </w:r>
      <w:r>
        <w:rPr>
          <w:lang w:val="nl-BE"/>
        </w:rPr>
        <w:t>;</w:t>
      </w:r>
    </w:p>
    <w:p w14:paraId="084C2AEB" w14:textId="293AF6E5" w:rsidR="005B2657" w:rsidRDefault="005B2657" w:rsidP="006851AE">
      <w:pPr>
        <w:pStyle w:val="SamenvattingLV"/>
        <w:spacing w:after="0"/>
        <w:rPr>
          <w:rFonts w:cs="Calibri"/>
          <w:szCs w:val="22"/>
          <w:lang w:val="nl-BE" w:eastAsia="fr-BE"/>
        </w:rPr>
      </w:pPr>
      <w:r w:rsidRPr="00FE021B">
        <w:rPr>
          <w:lang w:val="nl-BE"/>
        </w:rPr>
        <w:t xml:space="preserve">- </w:t>
      </w:r>
      <w:proofErr w:type="spellStart"/>
      <w:r w:rsidRPr="00FE021B">
        <w:rPr>
          <w:lang w:val="nl-BE"/>
        </w:rPr>
        <w:t>rhizomanietolerante</w:t>
      </w:r>
      <w:proofErr w:type="spellEnd"/>
      <w:r w:rsidRPr="00FE021B">
        <w:rPr>
          <w:lang w:val="nl-BE"/>
        </w:rPr>
        <w:t xml:space="preserve"> rassen met </w:t>
      </w:r>
      <w:r>
        <w:rPr>
          <w:lang w:val="nl-BE"/>
        </w:rPr>
        <w:t>tolerantie</w:t>
      </w:r>
      <w:r w:rsidRPr="00FE021B">
        <w:rPr>
          <w:lang w:val="nl-BE"/>
        </w:rPr>
        <w:t xml:space="preserve"> tegen </w:t>
      </w:r>
      <w:proofErr w:type="spellStart"/>
      <w:r w:rsidRPr="00FE021B">
        <w:rPr>
          <w:i/>
          <w:lang w:val="nl-BE"/>
        </w:rPr>
        <w:t>Rhizoctonia</w:t>
      </w:r>
      <w:proofErr w:type="spellEnd"/>
      <w:r w:rsidRPr="00FE021B">
        <w:rPr>
          <w:i/>
          <w:lang w:val="nl-BE"/>
        </w:rPr>
        <w:t xml:space="preserve"> </w:t>
      </w:r>
      <w:proofErr w:type="spellStart"/>
      <w:r w:rsidRPr="00FE021B">
        <w:rPr>
          <w:i/>
          <w:lang w:val="nl-BE"/>
        </w:rPr>
        <w:t>solani</w:t>
      </w:r>
      <w:proofErr w:type="spellEnd"/>
      <w:r w:rsidRPr="009914BA">
        <w:rPr>
          <w:lang w:val="nl-BE"/>
        </w:rPr>
        <w:t xml:space="preserve">: </w:t>
      </w:r>
      <w:r w:rsidRPr="00803859">
        <w:rPr>
          <w:rFonts w:cs="Calibri"/>
          <w:szCs w:val="22"/>
          <w:lang w:val="nl-BE" w:eastAsia="fr-BE"/>
        </w:rPr>
        <w:t xml:space="preserve">BTS 4665 RHC, FD </w:t>
      </w:r>
      <w:proofErr w:type="spellStart"/>
      <w:r w:rsidRPr="00803859">
        <w:rPr>
          <w:rFonts w:cs="Calibri"/>
          <w:szCs w:val="22"/>
          <w:lang w:val="nl-BE" w:eastAsia="fr-BE"/>
        </w:rPr>
        <w:t>Clima</w:t>
      </w:r>
      <w:proofErr w:type="spellEnd"/>
      <w:r w:rsidRPr="00803859">
        <w:rPr>
          <w:rFonts w:cs="Calibri"/>
          <w:szCs w:val="22"/>
          <w:lang w:val="nl-BE" w:eastAsia="fr-BE"/>
        </w:rPr>
        <w:t>, Tucson.</w:t>
      </w:r>
    </w:p>
    <w:p w14:paraId="561E7805" w14:textId="77777777" w:rsidR="006851AE" w:rsidRPr="00803859" w:rsidRDefault="006851AE" w:rsidP="006851AE">
      <w:pPr>
        <w:pStyle w:val="SamenvattingLV"/>
        <w:spacing w:after="0"/>
        <w:rPr>
          <w:rFonts w:cs="Calibri"/>
          <w:lang w:val="nl-BE"/>
        </w:rPr>
      </w:pPr>
    </w:p>
    <w:p w14:paraId="6D1731B7" w14:textId="77777777" w:rsidR="005B2657" w:rsidRPr="00D12062" w:rsidRDefault="005B2657" w:rsidP="005B2657">
      <w:r w:rsidRPr="00D12062">
        <w:t xml:space="preserve">De CGW proeven </w:t>
      </w:r>
      <w:r>
        <w:t xml:space="preserve">(9) </w:t>
      </w:r>
      <w:r w:rsidRPr="00D12062">
        <w:t>werden aangelegd in</w:t>
      </w:r>
      <w:r w:rsidR="00A2190F">
        <w:t xml:space="preserve"> </w:t>
      </w:r>
      <w:r w:rsidRPr="00D12062">
        <w:t xml:space="preserve">de Haspengouwse leemstreek te </w:t>
      </w:r>
      <w:proofErr w:type="spellStart"/>
      <w:r>
        <w:t>Hemptinne</w:t>
      </w:r>
      <w:proofErr w:type="spellEnd"/>
      <w:r>
        <w:t>, Franc</w:t>
      </w:r>
      <w:r>
        <w:noBreakHyphen/>
      </w:r>
      <w:proofErr w:type="spellStart"/>
      <w:r>
        <w:t>Waret</w:t>
      </w:r>
      <w:proofErr w:type="spellEnd"/>
      <w:r>
        <w:t xml:space="preserve">, </w:t>
      </w:r>
      <w:r w:rsidRPr="004C4D9D">
        <w:t>Saint-Amand</w:t>
      </w:r>
      <w:r>
        <w:t>;</w:t>
      </w:r>
      <w:r w:rsidRPr="00D12062">
        <w:t xml:space="preserve"> in Henegouwen in </w:t>
      </w:r>
      <w:proofErr w:type="spellStart"/>
      <w:r>
        <w:t>Luttre</w:t>
      </w:r>
      <w:proofErr w:type="spellEnd"/>
      <w:r>
        <w:t xml:space="preserve">, Lens, </w:t>
      </w:r>
      <w:proofErr w:type="spellStart"/>
      <w:r>
        <w:t>Braffe</w:t>
      </w:r>
      <w:proofErr w:type="spellEnd"/>
      <w:r>
        <w:t xml:space="preserve"> en </w:t>
      </w:r>
      <w:proofErr w:type="spellStart"/>
      <w:r>
        <w:t>Briffoeil</w:t>
      </w:r>
      <w:proofErr w:type="spellEnd"/>
      <w:r>
        <w:t>;</w:t>
      </w:r>
      <w:r w:rsidRPr="00D12062">
        <w:t xml:space="preserve"> in de zandle</w:t>
      </w:r>
      <w:r>
        <w:t>emstreek in Nieuwenhove; in de Polders in Ramskapelle</w:t>
      </w:r>
      <w:r w:rsidRPr="00D12062">
        <w:t xml:space="preserve">. De studie van nematodentolerante rassen werden bijkomend </w:t>
      </w:r>
      <w:r>
        <w:t xml:space="preserve">uitgevoerd in </w:t>
      </w:r>
      <w:r w:rsidRPr="000B7338">
        <w:t xml:space="preserve">Lauw, </w:t>
      </w:r>
      <w:proofErr w:type="spellStart"/>
      <w:r w:rsidRPr="000B7338">
        <w:t>Limont</w:t>
      </w:r>
      <w:proofErr w:type="spellEnd"/>
      <w:r>
        <w:t xml:space="preserve"> (2)</w:t>
      </w:r>
      <w:r w:rsidRPr="000B7338">
        <w:t xml:space="preserve">, Gingelom (2), </w:t>
      </w:r>
      <w:r>
        <w:t>Villers-le-</w:t>
      </w:r>
      <w:proofErr w:type="spellStart"/>
      <w:r>
        <w:t>Peuplier</w:t>
      </w:r>
      <w:proofErr w:type="spellEnd"/>
      <w:r>
        <w:t xml:space="preserve"> en </w:t>
      </w:r>
      <w:proofErr w:type="spellStart"/>
      <w:r w:rsidRPr="000B7338">
        <w:t>Acosse</w:t>
      </w:r>
      <w:proofErr w:type="spellEnd"/>
      <w:r w:rsidRPr="000B7338">
        <w:t>.</w:t>
      </w:r>
    </w:p>
    <w:p w14:paraId="2DDB2A19" w14:textId="77777777" w:rsidR="005B2657" w:rsidRPr="00D12062" w:rsidRDefault="005B2657" w:rsidP="005B2657">
      <w:r w:rsidRPr="00D12062">
        <w:t>De resultaten worden voorgesteld in de hierna volgende tabellen.</w:t>
      </w:r>
    </w:p>
    <w:p w14:paraId="4BEADB38" w14:textId="77777777" w:rsidR="005B2657" w:rsidRPr="00D12062" w:rsidRDefault="005B2657" w:rsidP="005B2657">
      <w:r w:rsidRPr="00D12062">
        <w:t>De gemiddelde opbrengsten werden bekomen in kleine perceeltjes met beredeneerde toedieningen van meststoffen en van gewasbeschermingsmiddelen volgens de Belgische aanbevelingen.</w:t>
      </w:r>
    </w:p>
    <w:p w14:paraId="0BE8E0E4" w14:textId="77777777" w:rsidR="005B2657" w:rsidRPr="00D12062" w:rsidRDefault="005B2657" w:rsidP="005B2657">
      <w:r w:rsidRPr="00D12062">
        <w:t>Wanneer de schaal van 1 tot 9 wordt gebruikt komt 9 overeen met de meest gunstige quotering.</w:t>
      </w:r>
    </w:p>
    <w:p w14:paraId="000853BD" w14:textId="77777777" w:rsidR="005B2657" w:rsidRDefault="005B2657" w:rsidP="005B2657">
      <w:r w:rsidRPr="00D12062">
        <w:t>Een korte beschrijving van de rassen volgt op het einde van dit artikel.</w:t>
      </w:r>
    </w:p>
    <w:p w14:paraId="5A812305" w14:textId="77777777" w:rsidR="005B2657" w:rsidRDefault="005B2657" w:rsidP="005B2657">
      <w:pPr>
        <w:spacing w:after="200" w:line="276" w:lineRule="auto"/>
        <w:rPr>
          <w:b/>
        </w:rPr>
      </w:pPr>
    </w:p>
    <w:p w14:paraId="6461857F" w14:textId="77777777" w:rsidR="005B2657" w:rsidRDefault="005B2657" w:rsidP="005B2657">
      <w:pPr>
        <w:spacing w:after="200" w:line="276" w:lineRule="auto"/>
        <w:rPr>
          <w:b/>
        </w:rPr>
        <w:sectPr w:rsidR="005B2657" w:rsidSect="006F508E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W w:w="14746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596"/>
        <w:gridCol w:w="598"/>
        <w:gridCol w:w="599"/>
        <w:gridCol w:w="597"/>
        <w:gridCol w:w="772"/>
        <w:gridCol w:w="758"/>
        <w:gridCol w:w="756"/>
        <w:gridCol w:w="759"/>
        <w:gridCol w:w="757"/>
        <w:gridCol w:w="754"/>
        <w:gridCol w:w="752"/>
        <w:gridCol w:w="754"/>
        <w:gridCol w:w="754"/>
        <w:gridCol w:w="754"/>
        <w:gridCol w:w="836"/>
        <w:gridCol w:w="752"/>
        <w:gridCol w:w="819"/>
        <w:gridCol w:w="819"/>
      </w:tblGrid>
      <w:tr w:rsidR="005B2657" w:rsidRPr="004C4D9D" w14:paraId="14BAC422" w14:textId="77777777" w:rsidTr="00CD4290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4B36E0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84EBC5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255A77A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06D507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2741FE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D1B5596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AF2AB1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Blad-steilheid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705A1EA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E217124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3FE3178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BC95B2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2C7A3FC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EAB79E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A92DD4C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408F97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AD16BAC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1C7AD4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A0EC95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Witsuiker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A0FA9B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</w:tr>
      <w:tr w:rsidR="005B2657" w:rsidRPr="004C4D9D" w14:paraId="05FD4025" w14:textId="77777777" w:rsidTr="00CD4290">
        <w:trPr>
          <w:trHeight w:val="39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C030C30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BF78458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19D2E49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058C58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DE60666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C906F9C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16BDEA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8098CB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37274F8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FE2409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8B95439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E0D85D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4D93077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25266A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B3F7A8A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D4CC54B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399AD3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DF55C8E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EC8D80" w14:textId="77777777" w:rsidR="005B2657" w:rsidRPr="004C4D9D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4C4D9D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5B2657" w:rsidRPr="00803859" w14:paraId="5900A674" w14:textId="77777777" w:rsidTr="00CD4290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927A58" w14:textId="77777777" w:rsidR="005B2657" w:rsidRPr="00803859" w:rsidRDefault="005B2657" w:rsidP="00CD4290">
            <w:pPr>
              <w:spacing w:after="0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100=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6C76EF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1B770F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B331D1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8B280B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8C176C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6B5383" w14:textId="77777777" w:rsidR="005B2657" w:rsidRPr="00803859" w:rsidRDefault="005B2657" w:rsidP="00CD4290">
            <w:pPr>
              <w:spacing w:after="0"/>
              <w:jc w:val="center"/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</w:pPr>
            <w:r w:rsidRPr="00803859">
              <w:rPr>
                <w:rFonts w:eastAsia="Times New Roman" w:cs="Calibri"/>
                <w:i/>
                <w:iCs/>
                <w:sz w:val="16"/>
                <w:szCs w:val="16"/>
                <w:lang w:val="fr-BE" w:eastAsia="fr-FR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6FBB2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  <w:lang w:val="fr-BE" w:eastAsia="fr-BE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99524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6BBCF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3CCB2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106784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4ABAB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3075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EAAC2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19.0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DAC5D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22.3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E5482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1.8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0E326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5.6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B137C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92.6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B6496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20216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2BBCE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18711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CFB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3269</w:t>
            </w:r>
          </w:p>
        </w:tc>
      </w:tr>
      <w:tr w:rsidR="005B2657" w:rsidRPr="00803859" w14:paraId="4B3EB800" w14:textId="77777777" w:rsidTr="00CD4290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FEA8B4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  <w:szCs w:val="16"/>
                <w:lang w:val="fr-BE" w:eastAsia="fr-BE"/>
              </w:rPr>
            </w:pPr>
            <w:proofErr w:type="spellStart"/>
            <w:r w:rsidRPr="00803859">
              <w:rPr>
                <w:rFonts w:cs="Calibri"/>
                <w:sz w:val="16"/>
                <w:szCs w:val="16"/>
              </w:rPr>
              <w:t>Amarok</w:t>
            </w:r>
            <w:proofErr w:type="spellEnd"/>
            <w:r w:rsidRPr="00803859">
              <w:rPr>
                <w:rFonts w:cs="Calibri"/>
                <w:sz w:val="16"/>
                <w:szCs w:val="16"/>
              </w:rPr>
              <w:t xml:space="preserve"> (</w:t>
            </w:r>
            <w:r>
              <w:rPr>
                <w:rFonts w:cs="Calibri"/>
                <w:sz w:val="16"/>
                <w:szCs w:val="16"/>
              </w:rPr>
              <w:t>S</w:t>
            </w:r>
            <w:r w:rsidRPr="00803859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C9ABED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97C91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2.9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0B78A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1FDEE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B72E0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6D311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00E67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965C6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0.20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63372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47B04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93.3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4371C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70F08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90.5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C75F9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93.5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AB6F8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91.7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E1C2E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FE8E8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98.9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AF9C5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F0F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98.3</w:t>
            </w:r>
          </w:p>
        </w:tc>
      </w:tr>
      <w:tr w:rsidR="005B2657" w:rsidRPr="00803859" w14:paraId="6DD7A5F5" w14:textId="77777777" w:rsidTr="00CD4290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25BF67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 w:rsidRPr="00803859">
              <w:rPr>
                <w:rFonts w:cs="Calibri"/>
                <w:sz w:val="16"/>
                <w:szCs w:val="16"/>
              </w:rPr>
              <w:t>Annelaura</w:t>
            </w:r>
            <w:proofErr w:type="spellEnd"/>
            <w:r w:rsidRPr="00803859"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 w:rsidRPr="00803859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803859">
              <w:rPr>
                <w:rFonts w:cs="Calibri"/>
                <w:sz w:val="16"/>
                <w:szCs w:val="16"/>
              </w:rPr>
              <w:t xml:space="preserve"> (</w:t>
            </w:r>
            <w:r>
              <w:rPr>
                <w:rFonts w:cs="Calibri"/>
                <w:sz w:val="16"/>
                <w:szCs w:val="16"/>
              </w:rPr>
              <w:t>S</w:t>
            </w:r>
            <w:r w:rsidRPr="00803859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2C9F6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EAC7E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03618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C05D0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BD436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CCFEEA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028E6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1CC45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0.34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A4A0F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C0AE8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93.3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F52A5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F65501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103.9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BFA84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104.9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A77EA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B3158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4E9B4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A924C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C28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100.3</w:t>
            </w:r>
          </w:p>
        </w:tc>
      </w:tr>
      <w:tr w:rsidR="005B2657" w:rsidRPr="00803859" w14:paraId="61E32E5E" w14:textId="77777777" w:rsidTr="00CD4290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069DF2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 xml:space="preserve">Gondola </w:t>
            </w:r>
            <w:proofErr w:type="spellStart"/>
            <w:r w:rsidRPr="00803859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803859">
              <w:rPr>
                <w:rFonts w:cs="Calibri"/>
                <w:sz w:val="16"/>
                <w:szCs w:val="16"/>
              </w:rPr>
              <w:t xml:space="preserve"> (</w:t>
            </w:r>
            <w:r>
              <w:rPr>
                <w:rFonts w:cs="Calibri"/>
                <w:sz w:val="16"/>
                <w:szCs w:val="16"/>
              </w:rPr>
              <w:t>S</w:t>
            </w:r>
            <w:r w:rsidRPr="00803859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E5FCC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1FD43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1CD4A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1653D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9A7A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5F362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8.9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AD2A8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45EF1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0.40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F1071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98.9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AAB64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1EC9D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31D1A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96.1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442B3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77.0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3A9E1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108.9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CFD2A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D0A1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DD7AC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6E6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99.1</w:t>
            </w:r>
          </w:p>
        </w:tc>
      </w:tr>
      <w:tr w:rsidR="005B2657" w:rsidRPr="00803859" w14:paraId="6EB18A9A" w14:textId="77777777" w:rsidTr="00CD4290">
        <w:trPr>
          <w:trHeight w:val="227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76AFA7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 xml:space="preserve">Xaviera </w:t>
            </w:r>
            <w:proofErr w:type="spellStart"/>
            <w:r w:rsidRPr="00803859">
              <w:rPr>
                <w:rFonts w:cs="Calibri"/>
                <w:sz w:val="16"/>
                <w:szCs w:val="16"/>
              </w:rPr>
              <w:t>Kws</w:t>
            </w:r>
            <w:proofErr w:type="spellEnd"/>
            <w:r w:rsidRPr="00803859">
              <w:rPr>
                <w:rFonts w:cs="Calibri"/>
                <w:sz w:val="16"/>
                <w:szCs w:val="16"/>
              </w:rPr>
              <w:t xml:space="preserve"> (</w:t>
            </w:r>
            <w:r>
              <w:rPr>
                <w:rFonts w:cs="Calibri"/>
                <w:sz w:val="16"/>
                <w:szCs w:val="16"/>
              </w:rPr>
              <w:t>S</w:t>
            </w:r>
            <w:r w:rsidRPr="00803859">
              <w:rPr>
                <w:rFonts w:cs="Calibri"/>
                <w:sz w:val="16"/>
                <w:szCs w:val="16"/>
              </w:rPr>
              <w:t>)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3D7BE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C7056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278BB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2723D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97232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2CA1E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8.1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4B013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7B6C7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0.33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FCA28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F4606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116.0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2301D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0A9EC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109.6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8F91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124.7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F8391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B457B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94FD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ADAE11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343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102.3</w:t>
            </w:r>
          </w:p>
        </w:tc>
      </w:tr>
      <w:tr w:rsidR="005B2657" w:rsidRPr="00803859" w14:paraId="1E8A8F5E" w14:textId="77777777" w:rsidTr="00CD4290">
        <w:trPr>
          <w:trHeight w:hRule="exact"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1F1C60" w14:textId="77777777" w:rsidR="005B2657" w:rsidRPr="00B71D9E" w:rsidRDefault="005B2657" w:rsidP="00CD4290">
            <w:pPr>
              <w:spacing w:after="0"/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  <w:t>GEMID. STANDAARD RHIZOMANIE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0904E0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B0EB43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5.2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E239E7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783B71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312CDA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6.3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369897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8.2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CC753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8B9EC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0.32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FAD91C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0BDC7D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BA899C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E20989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38A101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298810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F9B8DC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D9A5AF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5A0898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C7D03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</w:tr>
      <w:tr w:rsidR="005B2657" w:rsidRPr="00803859" w14:paraId="446F7668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44AAB907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803859">
              <w:rPr>
                <w:rFonts w:cs="Calibri"/>
                <w:b/>
                <w:bCs/>
                <w:sz w:val="16"/>
                <w:szCs w:val="16"/>
              </w:rPr>
              <w:t>Baccardi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891E0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50EBB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1.6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70E0F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744B9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8589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FD6C7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369A3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100.5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C74EC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2517F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103.3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15D82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95.8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12B73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0CCC9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12B65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102.8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EA2C0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89.4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A6FAA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E9CB4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28460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2345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</w:tr>
      <w:tr w:rsidR="005B2657" w:rsidRPr="00803859" w14:paraId="4EBCD6C1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031E3B1E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803859">
              <w:rPr>
                <w:rFonts w:cs="Calibri"/>
                <w:b/>
                <w:bCs/>
                <w:sz w:val="16"/>
                <w:szCs w:val="16"/>
              </w:rPr>
              <w:t>Bosley</w:t>
            </w:r>
            <w:proofErr w:type="spellEnd"/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CE9E6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9EB6B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5.4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D4AC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5.9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EF52A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3.7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4303C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F394D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7.6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A30AB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DF41A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1.32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E5C94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688CE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93.6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F346E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F3C77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38C96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91.1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9310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93.0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E7B68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100.2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52EEE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A2F54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101.0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29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100.6</w:t>
            </w:r>
          </w:p>
        </w:tc>
      </w:tr>
      <w:tr w:rsidR="005B2657" w:rsidRPr="00803859" w14:paraId="513F99D2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3D879004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BTS 1280 N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ACC47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FAE3D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3.8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03E00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5.0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B5A74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E061D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1603F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7.6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A20D0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94.9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DB265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35A3B5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A3FFE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9D25B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BC034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86.8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D62D3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69.1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920F1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83.8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58E8D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E8C4D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101.3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D42BF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102.2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B37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101.5</w:t>
            </w:r>
          </w:p>
        </w:tc>
      </w:tr>
      <w:tr w:rsidR="005B2657" w:rsidRPr="00803859" w14:paraId="4ECEE07A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0FFCF31F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BTS 4665 RHC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60799F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AA914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5.7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94A7C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5.3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F4C28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BD8657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7B9D36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8.1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EF3D2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98.4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B0ADAB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0.35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A76540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81B84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8756A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A1537B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104.1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B072D8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6ADA9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109.2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512D1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3CDCA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95.2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EA873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94.8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0552A69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94.8</w:t>
            </w:r>
          </w:p>
        </w:tc>
      </w:tr>
      <w:tr w:rsidR="005B2657" w:rsidRPr="00803859" w14:paraId="5B6843CB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7186836E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BTS 6740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06D0E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CD0C4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5.6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F5D01B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4.9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E17C85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4.9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6D699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D78209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8.6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881CB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102.7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C3B2F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B47C1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108.5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108CB6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9701AD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CC27D9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58579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170.2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424A72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80.6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2E3E1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210E2E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104.9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CDD9C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105.3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CDCBDC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104.2</w:t>
            </w:r>
          </w:p>
        </w:tc>
      </w:tr>
      <w:tr w:rsidR="005B2657" w:rsidRPr="00803859" w14:paraId="6952FD34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</w:tcPr>
          <w:p w14:paraId="49FDA2CE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803859">
              <w:rPr>
                <w:rFonts w:cs="Calibri"/>
                <w:b/>
                <w:bCs/>
                <w:sz w:val="16"/>
                <w:szCs w:val="16"/>
              </w:rPr>
              <w:t>Caprianna</w:t>
            </w:r>
            <w:proofErr w:type="spellEnd"/>
            <w:r w:rsidRPr="00803859">
              <w:rPr>
                <w:rFonts w:cs="Calibri"/>
                <w:b/>
                <w:bCs/>
                <w:sz w:val="16"/>
                <w:szCs w:val="16"/>
              </w:rPr>
              <w:t xml:space="preserve"> KWS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5B8D6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D4D919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2.4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3D67B5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4.5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64752C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93FC51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E797FB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7.1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625605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2ED4FF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0.12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522256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108.9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A00C1F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A1D343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D69BB0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C392EE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81.2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8C9E7E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105.9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4D17BE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38B2C9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106.1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D3AE80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106.4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67E578A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105.6</w:t>
            </w:r>
          </w:p>
        </w:tc>
      </w:tr>
      <w:tr w:rsidR="005B2657" w:rsidRPr="00803859" w14:paraId="586FB45E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2FC89FDD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 xml:space="preserve">FD </w:t>
            </w:r>
            <w:proofErr w:type="spellStart"/>
            <w:r w:rsidRPr="00803859">
              <w:rPr>
                <w:rFonts w:cs="Calibri"/>
                <w:b/>
                <w:bCs/>
                <w:sz w:val="16"/>
                <w:szCs w:val="16"/>
              </w:rPr>
              <w:t>Clima</w:t>
            </w:r>
            <w:proofErr w:type="spellEnd"/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A9B14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03FD3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1.9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16E95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4.2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01D8A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4.0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E1BE7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5574E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7.4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71FA2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102.6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95EA1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42DC1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02F0E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107.7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6E0490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5F499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85.4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9820B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85.1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2B0E8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88.4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D91DE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100.7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5DA82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08833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6EF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96.6</w:t>
            </w:r>
          </w:p>
        </w:tc>
      </w:tr>
      <w:tr w:rsidR="005B2657" w:rsidRPr="00803859" w14:paraId="3E334C11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5067696B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proofErr w:type="spellStart"/>
            <w:r w:rsidRPr="00803859">
              <w:rPr>
                <w:rFonts w:cs="Calibri"/>
                <w:b/>
                <w:bCs/>
                <w:sz w:val="16"/>
                <w:szCs w:val="16"/>
              </w:rPr>
              <w:t>Florentina</w:t>
            </w:r>
            <w:proofErr w:type="spellEnd"/>
            <w:r w:rsidRPr="00803859">
              <w:rPr>
                <w:rFonts w:cs="Calibri"/>
                <w:b/>
                <w:bCs/>
                <w:sz w:val="16"/>
                <w:szCs w:val="16"/>
              </w:rPr>
              <w:t xml:space="preserve"> KWS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43FD9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64944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98218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4.4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4B46C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E7417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C7782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7.8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58542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101.5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A1C8B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0.24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9DFF2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109.1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053545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D846A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1B70F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82.2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C9E76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133.8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BF70A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73.3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51717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7B927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106.0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ADBE3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EA3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105.4</w:t>
            </w:r>
          </w:p>
        </w:tc>
      </w:tr>
      <w:tr w:rsidR="005B2657" w:rsidRPr="00803859" w14:paraId="54624433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50FA0217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Tucson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2F04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DF7FE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2.5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3AB5E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4.6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C60675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69111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C2770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7.8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5E0EA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101.8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6604D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D4D84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7A789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103.0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71B77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980BF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87.3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A0F3A3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83.3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3896F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88.8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042C7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100.6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29B33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97.0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CCCF0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D9B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</w:tr>
      <w:tr w:rsidR="005B2657" w:rsidRPr="00803859" w14:paraId="3672B228" w14:textId="77777777" w:rsidTr="00CD4290">
        <w:trPr>
          <w:trHeight w:val="2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DF3DC1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Kbv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50FE2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335E0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AC464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101F8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9657C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B36AE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18FD6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BF32D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0D24D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4B065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15.8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3E88A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0C403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2.3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5091D0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9.9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AB909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D63AF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A1986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5FC25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5C3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</w:tr>
    </w:tbl>
    <w:p w14:paraId="69297721" w14:textId="77777777" w:rsidR="005B2657" w:rsidRDefault="005B2657" w:rsidP="005B2657">
      <w:pPr>
        <w:spacing w:after="0"/>
        <w:ind w:left="-567"/>
        <w:rPr>
          <w:sz w:val="16"/>
          <w:szCs w:val="18"/>
        </w:rPr>
      </w:pPr>
      <w:r w:rsidRPr="00B71D9E">
        <w:rPr>
          <w:sz w:val="16"/>
          <w:szCs w:val="18"/>
        </w:rPr>
        <w:t xml:space="preserve">(1) S = </w:t>
      </w:r>
      <w:proofErr w:type="spellStart"/>
      <w:r w:rsidRPr="00B71D9E">
        <w:rPr>
          <w:sz w:val="16"/>
          <w:szCs w:val="18"/>
        </w:rPr>
        <w:t>standaardras</w:t>
      </w:r>
      <w:proofErr w:type="spellEnd"/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</w:t>
      </w:r>
      <w:proofErr w:type="spellStart"/>
      <w:r w:rsidRPr="00B71D9E">
        <w:rPr>
          <w:sz w:val="16"/>
          <w:szCs w:val="18"/>
        </w:rPr>
        <w:t>rhizomanietolerant</w:t>
      </w:r>
      <w:proofErr w:type="spellEnd"/>
      <w:r w:rsidRPr="00B71D9E">
        <w:rPr>
          <w:sz w:val="16"/>
          <w:szCs w:val="18"/>
        </w:rPr>
        <w:t>; NT : nemat</w:t>
      </w:r>
      <w:r>
        <w:rPr>
          <w:sz w:val="16"/>
          <w:szCs w:val="18"/>
        </w:rPr>
        <w:t xml:space="preserve">oden tolerant; RR : </w:t>
      </w:r>
      <w:proofErr w:type="spellStart"/>
      <w:r>
        <w:rPr>
          <w:sz w:val="16"/>
          <w:szCs w:val="18"/>
        </w:rPr>
        <w:t>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proofErr w:type="spellEnd"/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  <w:r>
        <w:rPr>
          <w:sz w:val="16"/>
          <w:szCs w:val="18"/>
        </w:rPr>
        <w:tab/>
      </w:r>
    </w:p>
    <w:p w14:paraId="76CC1B94" w14:textId="77777777" w:rsidR="005B2657" w:rsidRPr="00B71D9E" w:rsidRDefault="005B2657" w:rsidP="005B2657">
      <w:pPr>
        <w:spacing w:after="0"/>
        <w:ind w:left="-567"/>
        <w:rPr>
          <w:sz w:val="16"/>
          <w:szCs w:val="18"/>
        </w:rPr>
      </w:pPr>
    </w:p>
    <w:p w14:paraId="0F4B00DE" w14:textId="77777777" w:rsidR="005B2657" w:rsidRDefault="005B2657" w:rsidP="00A2190F">
      <w:pPr>
        <w:spacing w:before="120" w:after="0"/>
        <w:ind w:left="-567"/>
      </w:pPr>
      <w:r w:rsidRPr="00663F15">
        <w:t xml:space="preserve">Tabel 1: Resultaten van de nieuwe suikerbietenrassen, die </w:t>
      </w:r>
      <w:r w:rsidR="00A2190F">
        <w:t>in de rassenlijst zijn</w:t>
      </w:r>
      <w:r w:rsidRPr="00663F15">
        <w:t xml:space="preserve"> opgenomen na deelgenomen te hebben aan de officiële proeven van 201</w:t>
      </w:r>
      <w:r>
        <w:t>8</w:t>
      </w:r>
      <w:r w:rsidRPr="00663F15">
        <w:t xml:space="preserve"> en 201</w:t>
      </w:r>
      <w:r>
        <w:t>9</w:t>
      </w:r>
      <w:r w:rsidRPr="00663F15">
        <w:t xml:space="preserve"> (gemiddelden van </w:t>
      </w:r>
      <w:r>
        <w:t>9</w:t>
      </w:r>
      <w:r w:rsidRPr="00663F15">
        <w:t xml:space="preserve"> </w:t>
      </w:r>
      <w:r>
        <w:t>klassieke</w:t>
      </w:r>
      <w:r w:rsidRPr="00663F15">
        <w:t xml:space="preserve"> proeven)</w:t>
      </w:r>
      <w:r>
        <w:br w:type="page"/>
      </w:r>
    </w:p>
    <w:tbl>
      <w:tblPr>
        <w:tblW w:w="14858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7"/>
        <w:gridCol w:w="571"/>
        <w:gridCol w:w="564"/>
        <w:gridCol w:w="567"/>
        <w:gridCol w:w="564"/>
        <w:gridCol w:w="772"/>
        <w:gridCol w:w="747"/>
        <w:gridCol w:w="675"/>
        <w:gridCol w:w="745"/>
        <w:gridCol w:w="725"/>
        <w:gridCol w:w="721"/>
        <w:gridCol w:w="658"/>
        <w:gridCol w:w="667"/>
        <w:gridCol w:w="667"/>
        <w:gridCol w:w="667"/>
        <w:gridCol w:w="836"/>
        <w:gridCol w:w="661"/>
        <w:gridCol w:w="794"/>
        <w:gridCol w:w="812"/>
        <w:gridCol w:w="918"/>
      </w:tblGrid>
      <w:tr w:rsidR="005B2657" w:rsidRPr="00B71D9E" w14:paraId="24F99DAD" w14:textId="77777777" w:rsidTr="00CD4290">
        <w:trPr>
          <w:trHeight w:val="675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6D011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bookmarkStart w:id="1" w:name="RANGE!A32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  <w:bookmarkEnd w:id="1"/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FD0A5C7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274A0E0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F4CAC8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84B51A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D24877A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D6E35C7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Blad-steilheid</w:t>
            </w:r>
            <w:proofErr w:type="spellEnd"/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11E0D7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0EB983B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3C00A6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F1CBC1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02270B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44B393C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4DF65F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957DD9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ADDE06B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F769E6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AA66E4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Witsuiker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DE26054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9666F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Rhizoctonia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resistentie</w:t>
            </w:r>
            <w:proofErr w:type="spellEnd"/>
          </w:p>
        </w:tc>
      </w:tr>
      <w:tr w:rsidR="005B2657" w:rsidRPr="00B71D9E" w14:paraId="4E376050" w14:textId="77777777" w:rsidTr="00CD4290">
        <w:trPr>
          <w:trHeight w:val="465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22BE4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AEB8E1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9B7D394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3C9937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BCE96E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F7FFBCB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BEB4AB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C9F0864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11D0A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27F495A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82DC6A2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F29EC86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663A8F1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85524B5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6DF099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5B3E3F1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661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13C5D8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DD011A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7FFBF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F305E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</w:tr>
      <w:tr w:rsidR="005B2657" w:rsidRPr="00B71D9E" w14:paraId="13EA52AA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76C9A2" w14:textId="77777777" w:rsidR="005B2657" w:rsidRPr="00B71D9E" w:rsidRDefault="005B2657" w:rsidP="00CD4290">
            <w:pPr>
              <w:spacing w:after="0"/>
              <w:rPr>
                <w:rFonts w:eastAsia="Times New Roman"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sz w:val="16"/>
                <w:szCs w:val="16"/>
                <w:lang w:val="fr-FR" w:eastAsia="fr-FR"/>
              </w:rPr>
              <w:t>100=</w:t>
            </w:r>
          </w:p>
        </w:tc>
        <w:tc>
          <w:tcPr>
            <w:tcW w:w="57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222D4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2F1BE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4E98C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48E48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74437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4D3B6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ED6D2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99524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80958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F556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106784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09184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3075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F4778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19.0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9AC1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22.3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02DE7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1.8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1D055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5.6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62EED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92.6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70865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20216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5DE9D3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18711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41DFC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3269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DA3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5B2657" w:rsidRPr="00B71D9E" w14:paraId="229995B4" w14:textId="77777777" w:rsidTr="00CD4290">
        <w:trPr>
          <w:trHeight w:val="39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F71FFB4" w14:textId="77777777" w:rsidR="005B2657" w:rsidRPr="00B71D9E" w:rsidRDefault="005B2657" w:rsidP="00CD4290">
            <w:pPr>
              <w:spacing w:after="0"/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  <w:t>GEMID. STANDAARD RHIZOMANIE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36B5BD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RT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8AFB4A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5.2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7B156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4.9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95D1B3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3E923A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6.3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208C8D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8.2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60E4C9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D9CAD7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0.32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EB8B1E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8E0A4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A2DA02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3651DE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9381F4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915894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A40BE3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0CD1D4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E88DC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F93B72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E52A6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47%</w:t>
            </w:r>
          </w:p>
        </w:tc>
      </w:tr>
      <w:tr w:rsidR="005B2657" w:rsidRPr="00B71D9E" w14:paraId="1B4EDD4C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910E8D6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</w:rPr>
            </w:pPr>
            <w:r w:rsidRPr="00803859">
              <w:rPr>
                <w:rFonts w:cs="Calibri"/>
                <w:sz w:val="16"/>
              </w:rPr>
              <w:t xml:space="preserve">Isabella </w:t>
            </w:r>
            <w:proofErr w:type="spellStart"/>
            <w:r w:rsidRPr="00803859">
              <w:rPr>
                <w:rFonts w:cs="Calibri"/>
                <w:sz w:val="16"/>
              </w:rPr>
              <w:t>Kws</w:t>
            </w:r>
            <w:proofErr w:type="spellEnd"/>
            <w:r w:rsidRPr="00803859">
              <w:rPr>
                <w:rFonts w:cs="Calibri"/>
                <w:sz w:val="16"/>
              </w:rPr>
              <w:t xml:space="preserve"> (</w:t>
            </w:r>
            <w:proofErr w:type="spellStart"/>
            <w:r w:rsidRPr="00803859">
              <w:rPr>
                <w:rFonts w:cs="Calibri"/>
                <w:sz w:val="16"/>
              </w:rPr>
              <w:t>refRR</w:t>
            </w:r>
            <w:proofErr w:type="spellEnd"/>
            <w:r w:rsidRPr="00803859">
              <w:rPr>
                <w:rFonts w:cs="Calibri"/>
                <w:sz w:val="16"/>
              </w:rPr>
              <w:t>)</w:t>
            </w:r>
          </w:p>
        </w:tc>
        <w:tc>
          <w:tcPr>
            <w:tcW w:w="57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C160C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A9FEF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A739A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5C638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A644A4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81694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8.3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3B044C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4A349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0.10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CF8F1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B06AB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108.1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FA21A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EAE31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108.9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16726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30723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9BD2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99.7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FA60F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67E0B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93.9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25A53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93.7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717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71%</w:t>
            </w:r>
          </w:p>
        </w:tc>
      </w:tr>
      <w:tr w:rsidR="005B2657" w:rsidRPr="00B71D9E" w14:paraId="23AE536D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8C5D03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803859">
              <w:rPr>
                <w:rFonts w:cs="Calibri"/>
                <w:sz w:val="16"/>
              </w:rPr>
              <w:t>Tolemax</w:t>
            </w:r>
            <w:proofErr w:type="spellEnd"/>
            <w:r w:rsidRPr="00803859">
              <w:rPr>
                <w:rFonts w:cs="Calibri"/>
                <w:sz w:val="16"/>
              </w:rPr>
              <w:t xml:space="preserve"> (</w:t>
            </w:r>
            <w:proofErr w:type="spellStart"/>
            <w:r w:rsidRPr="00803859">
              <w:rPr>
                <w:rFonts w:cs="Calibri"/>
                <w:sz w:val="16"/>
              </w:rPr>
              <w:t>refRR</w:t>
            </w:r>
            <w:proofErr w:type="spellEnd"/>
            <w:r w:rsidRPr="00803859">
              <w:rPr>
                <w:rFonts w:cs="Calibri"/>
                <w:sz w:val="16"/>
              </w:rPr>
              <w:t>)</w:t>
            </w:r>
          </w:p>
        </w:tc>
        <w:tc>
          <w:tcPr>
            <w:tcW w:w="57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D922F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1F46A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3.9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E573B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951C8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745A3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B5841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9827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101.7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2AF48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6.66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F48FE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98.0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4254B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94.4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B7927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7AD7B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B2645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89.7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BF534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EB0BE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33BA6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95.9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82474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96.1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F5241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95.4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7FA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64%</w:t>
            </w:r>
          </w:p>
        </w:tc>
      </w:tr>
      <w:tr w:rsidR="005B2657" w:rsidRPr="00B71D9E" w14:paraId="41C24CE8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C353D0" w14:textId="77777777" w:rsidR="005B2657" w:rsidRPr="00803859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803859">
              <w:rPr>
                <w:rFonts w:cs="Calibri"/>
                <w:sz w:val="16"/>
              </w:rPr>
              <w:t>Urselina</w:t>
            </w:r>
            <w:proofErr w:type="spellEnd"/>
            <w:r w:rsidRPr="00803859">
              <w:rPr>
                <w:rFonts w:cs="Calibri"/>
                <w:sz w:val="16"/>
              </w:rPr>
              <w:t xml:space="preserve"> </w:t>
            </w:r>
            <w:proofErr w:type="spellStart"/>
            <w:r w:rsidRPr="00803859">
              <w:rPr>
                <w:rFonts w:cs="Calibri"/>
                <w:sz w:val="16"/>
              </w:rPr>
              <w:t>Kws</w:t>
            </w:r>
            <w:proofErr w:type="spellEnd"/>
            <w:r w:rsidRPr="00803859">
              <w:rPr>
                <w:rFonts w:cs="Calibri"/>
                <w:sz w:val="16"/>
              </w:rPr>
              <w:t xml:space="preserve"> (</w:t>
            </w:r>
            <w:proofErr w:type="spellStart"/>
            <w:r w:rsidRPr="00803859">
              <w:rPr>
                <w:rFonts w:cs="Calibri"/>
                <w:sz w:val="16"/>
              </w:rPr>
              <w:t>refRR</w:t>
            </w:r>
            <w:proofErr w:type="spellEnd"/>
            <w:r w:rsidRPr="00803859">
              <w:rPr>
                <w:rFonts w:cs="Calibri"/>
                <w:sz w:val="16"/>
              </w:rPr>
              <w:t>)</w:t>
            </w:r>
          </w:p>
        </w:tc>
        <w:tc>
          <w:tcPr>
            <w:tcW w:w="571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D733CE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F3A0B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6954A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5.0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E0C80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4.1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E67AEE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AEC53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8.2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D19AC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2B10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1FC4B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CA366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9722A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618605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97.5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33D77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96.3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DEF55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92.6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76A1A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D258E5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95.0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D187C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95.1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539D2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94.4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17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70%</w:t>
            </w:r>
          </w:p>
        </w:tc>
      </w:tr>
      <w:tr w:rsidR="005B2657" w:rsidRPr="00B71D9E" w14:paraId="053453ED" w14:textId="77777777" w:rsidTr="00CD4290">
        <w:trPr>
          <w:trHeight w:val="397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0D2DC2" w14:textId="77777777" w:rsidR="005B2657" w:rsidRPr="00B71D9E" w:rsidRDefault="005B2657" w:rsidP="00CD4290">
            <w:pPr>
              <w:spacing w:after="0"/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  <w:t>GEMIDDELDE REFERENTIE RR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A13E4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EDED24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5.4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534E4C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9386B2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472682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4120BC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4.8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35B0EA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101.6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74D5D4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2.32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E00535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97.3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D8B309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FD4CD6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97.6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1D9B8F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89AE5C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95.8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96DE6A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94.8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836429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4A5CEA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95.0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7F6E70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95.1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095D5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94.5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4DD6C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803859">
              <w:rPr>
                <w:rFonts w:cs="Calibri"/>
                <w:i/>
                <w:iCs/>
                <w:sz w:val="16"/>
                <w:szCs w:val="16"/>
              </w:rPr>
              <w:t>69%</w:t>
            </w:r>
          </w:p>
        </w:tc>
      </w:tr>
      <w:tr w:rsidR="005B2657" w:rsidRPr="00E052E3" w14:paraId="163689CF" w14:textId="77777777" w:rsidTr="00CD4290">
        <w:trPr>
          <w:trHeight w:val="227"/>
        </w:trPr>
        <w:tc>
          <w:tcPr>
            <w:tcW w:w="1527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  <w:hideMark/>
          </w:tcPr>
          <w:p w14:paraId="43846C36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r w:rsidRPr="00803859">
              <w:rPr>
                <w:rFonts w:cs="Calibri"/>
                <w:b/>
                <w:bCs/>
                <w:sz w:val="16"/>
              </w:rPr>
              <w:t>BTS 4665 RHC</w:t>
            </w:r>
          </w:p>
        </w:tc>
        <w:tc>
          <w:tcPr>
            <w:tcW w:w="57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38278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519D6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0FF16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5.3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ABC6D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F9081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B750B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8.1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A03C7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3CA61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0.35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5BC290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96.6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7FC51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B9F13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98.6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6683C6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104.1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E1F85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106.2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00C8A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109.2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1E2DC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CEB18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95.2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47CCB5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94.8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92109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94.8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4E7B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70%</w:t>
            </w:r>
          </w:p>
        </w:tc>
      </w:tr>
      <w:tr w:rsidR="005B2657" w:rsidRPr="00E052E3" w14:paraId="23169FE5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</w:tcPr>
          <w:p w14:paraId="4551801C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r w:rsidRPr="00803859">
              <w:rPr>
                <w:rFonts w:cs="Calibri"/>
                <w:b/>
                <w:bCs/>
                <w:sz w:val="16"/>
              </w:rPr>
              <w:t xml:space="preserve">FD </w:t>
            </w:r>
            <w:proofErr w:type="spellStart"/>
            <w:r w:rsidRPr="00803859">
              <w:rPr>
                <w:rFonts w:cs="Calibri"/>
                <w:b/>
                <w:bCs/>
                <w:sz w:val="16"/>
              </w:rPr>
              <w:t>Clima</w:t>
            </w:r>
            <w:proofErr w:type="spellEnd"/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62AC935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119C643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1.9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37BC768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4.2</w:t>
            </w:r>
          </w:p>
        </w:tc>
        <w:tc>
          <w:tcPr>
            <w:tcW w:w="5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541B105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4.0</w:t>
            </w:r>
          </w:p>
        </w:tc>
        <w:tc>
          <w:tcPr>
            <w:tcW w:w="77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2D5000B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6.5</w:t>
            </w:r>
          </w:p>
        </w:tc>
        <w:tc>
          <w:tcPr>
            <w:tcW w:w="74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7138AE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7.4</w:t>
            </w:r>
          </w:p>
        </w:tc>
        <w:tc>
          <w:tcPr>
            <w:tcW w:w="6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2698750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102.6</w:t>
            </w:r>
          </w:p>
        </w:tc>
        <w:tc>
          <w:tcPr>
            <w:tcW w:w="74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41CF52C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2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49A895E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97.5</w:t>
            </w:r>
          </w:p>
        </w:tc>
        <w:tc>
          <w:tcPr>
            <w:tcW w:w="72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638CB74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107.7</w:t>
            </w:r>
          </w:p>
        </w:tc>
        <w:tc>
          <w:tcPr>
            <w:tcW w:w="65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28602D9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99.2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0CC2751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85.4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1B12CEC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85.1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3B93261F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88.4</w:t>
            </w:r>
          </w:p>
        </w:tc>
        <w:tc>
          <w:tcPr>
            <w:tcW w:w="83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172A42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100.7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4B52E1D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79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45AE9D4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97.4</w:t>
            </w:r>
          </w:p>
        </w:tc>
        <w:tc>
          <w:tcPr>
            <w:tcW w:w="81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14:paraId="56D4215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96.6</w:t>
            </w:r>
          </w:p>
        </w:tc>
        <w:tc>
          <w:tcPr>
            <w:tcW w:w="918" w:type="dxa"/>
            <w:tcBorders>
              <w:top w:val="single" w:sz="4" w:space="0" w:color="BFBFBF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F756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80%</w:t>
            </w:r>
          </w:p>
        </w:tc>
      </w:tr>
      <w:tr w:rsidR="005B2657" w:rsidRPr="00E052E3" w14:paraId="326D4CE3" w14:textId="77777777" w:rsidTr="00CD4290">
        <w:trPr>
          <w:trHeight w:val="227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4EED8"/>
            <w:vAlign w:val="center"/>
            <w:hideMark/>
          </w:tcPr>
          <w:p w14:paraId="3600DAA0" w14:textId="77777777" w:rsidR="005B2657" w:rsidRPr="00803859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r w:rsidRPr="00803859">
              <w:rPr>
                <w:rFonts w:cs="Calibri"/>
                <w:b/>
                <w:bCs/>
                <w:sz w:val="16"/>
              </w:rPr>
              <w:t>Tucson</w:t>
            </w:r>
          </w:p>
        </w:tc>
        <w:tc>
          <w:tcPr>
            <w:tcW w:w="571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CFFC1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RTRR</w:t>
            </w:r>
          </w:p>
        </w:tc>
        <w:tc>
          <w:tcPr>
            <w:tcW w:w="5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06377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2.5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8AFD3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4.6</w:t>
            </w:r>
          </w:p>
        </w:tc>
        <w:tc>
          <w:tcPr>
            <w:tcW w:w="5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21F6A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77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0081A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6.8</w:t>
            </w:r>
          </w:p>
        </w:tc>
        <w:tc>
          <w:tcPr>
            <w:tcW w:w="74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77A5F0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7.8</w:t>
            </w:r>
          </w:p>
        </w:tc>
        <w:tc>
          <w:tcPr>
            <w:tcW w:w="6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9C38F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101.8</w:t>
            </w:r>
          </w:p>
        </w:tc>
        <w:tc>
          <w:tcPr>
            <w:tcW w:w="74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42B9D1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2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DF6F7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98.0</w:t>
            </w:r>
          </w:p>
        </w:tc>
        <w:tc>
          <w:tcPr>
            <w:tcW w:w="72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C3778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103.0</w:t>
            </w:r>
          </w:p>
        </w:tc>
        <w:tc>
          <w:tcPr>
            <w:tcW w:w="65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CD4D5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98.9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1CA72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87.3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460F0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83.3</w:t>
            </w:r>
          </w:p>
        </w:tc>
        <w:tc>
          <w:tcPr>
            <w:tcW w:w="66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BBB420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88.8</w:t>
            </w:r>
          </w:p>
        </w:tc>
        <w:tc>
          <w:tcPr>
            <w:tcW w:w="83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F9D9A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100.6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1FFE6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97.0</w:t>
            </w:r>
          </w:p>
        </w:tc>
        <w:tc>
          <w:tcPr>
            <w:tcW w:w="79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6FFB88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97.6</w:t>
            </w:r>
          </w:p>
        </w:tc>
        <w:tc>
          <w:tcPr>
            <w:tcW w:w="81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114DC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96.8</w:t>
            </w:r>
          </w:p>
        </w:tc>
        <w:tc>
          <w:tcPr>
            <w:tcW w:w="918" w:type="dxa"/>
            <w:tcBorders>
              <w:top w:val="single" w:sz="4" w:space="0" w:color="BFBFBF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175B4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803859">
              <w:rPr>
                <w:rFonts w:cs="Calibri"/>
                <w:b/>
                <w:bCs/>
                <w:sz w:val="16"/>
                <w:szCs w:val="16"/>
              </w:rPr>
              <w:t>70%</w:t>
            </w:r>
          </w:p>
        </w:tc>
      </w:tr>
      <w:tr w:rsidR="005B2657" w:rsidRPr="00B71D9E" w14:paraId="736BB2F4" w14:textId="77777777" w:rsidTr="00CD4290">
        <w:trPr>
          <w:trHeight w:val="227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hideMark/>
          </w:tcPr>
          <w:p w14:paraId="262B79C8" w14:textId="77777777" w:rsidR="005B2657" w:rsidRPr="00FE1999" w:rsidRDefault="005B2657" w:rsidP="00CD4290">
            <w:pPr>
              <w:spacing w:after="0"/>
              <w:rPr>
                <w:rFonts w:eastAsia="Times New Roman"/>
                <w:sz w:val="16"/>
                <w:szCs w:val="16"/>
                <w:lang w:val="fr-FR" w:eastAsia="fr-FR"/>
              </w:rPr>
            </w:pPr>
            <w:proofErr w:type="spellStart"/>
            <w:r w:rsidRPr="00FE1999">
              <w:rPr>
                <w:rFonts w:eastAsia="Times New Roman"/>
                <w:sz w:val="16"/>
                <w:szCs w:val="16"/>
                <w:lang w:val="fr-FR" w:eastAsia="fr-FR"/>
              </w:rPr>
              <w:t>Kbv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EBB4E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8844E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C75DD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686689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3276C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0478E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A01002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2.2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931CD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C6C843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FD8FD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15.8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84830C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0.7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A44FE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2.3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69B3EDE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9.9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CC7A996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2C1984A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FC1C9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E167D5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B5918D7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1.6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CE5D" w14:textId="77777777" w:rsidR="005B2657" w:rsidRPr="00803859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803859">
              <w:rPr>
                <w:rFonts w:cs="Calibri"/>
                <w:sz w:val="16"/>
                <w:szCs w:val="16"/>
              </w:rPr>
              <w:t> </w:t>
            </w:r>
          </w:p>
        </w:tc>
      </w:tr>
    </w:tbl>
    <w:p w14:paraId="05BD2D6F" w14:textId="77777777" w:rsidR="005B2657" w:rsidRDefault="005B2657" w:rsidP="005B2657">
      <w:pPr>
        <w:spacing w:after="0"/>
        <w:ind w:left="-567"/>
        <w:rPr>
          <w:sz w:val="16"/>
          <w:szCs w:val="18"/>
        </w:rPr>
      </w:pPr>
      <w:r w:rsidRPr="00B71D9E">
        <w:rPr>
          <w:sz w:val="16"/>
          <w:szCs w:val="18"/>
        </w:rPr>
        <w:t xml:space="preserve">(1) </w:t>
      </w:r>
      <w:r>
        <w:rPr>
          <w:sz w:val="16"/>
          <w:szCs w:val="18"/>
        </w:rPr>
        <w:t>ref RR</w:t>
      </w:r>
      <w:r w:rsidRPr="00B71D9E">
        <w:rPr>
          <w:sz w:val="16"/>
          <w:szCs w:val="18"/>
        </w:rPr>
        <w:t xml:space="preserve"> = </w:t>
      </w:r>
      <w:r>
        <w:rPr>
          <w:sz w:val="16"/>
          <w:szCs w:val="18"/>
        </w:rPr>
        <w:t>referentietas RR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</w:t>
      </w:r>
      <w:proofErr w:type="spellStart"/>
      <w:r w:rsidRPr="00B71D9E">
        <w:rPr>
          <w:sz w:val="16"/>
          <w:szCs w:val="18"/>
        </w:rPr>
        <w:t>rhizomanietolerant</w:t>
      </w:r>
      <w:proofErr w:type="spellEnd"/>
      <w:r w:rsidRPr="00B71D9E">
        <w:rPr>
          <w:sz w:val="16"/>
          <w:szCs w:val="18"/>
        </w:rPr>
        <w:t>; NT : nemat</w:t>
      </w:r>
      <w:r>
        <w:rPr>
          <w:sz w:val="16"/>
          <w:szCs w:val="18"/>
        </w:rPr>
        <w:t xml:space="preserve">oden tolerant; RR : </w:t>
      </w:r>
      <w:proofErr w:type="spellStart"/>
      <w:r>
        <w:rPr>
          <w:sz w:val="16"/>
          <w:szCs w:val="18"/>
        </w:rPr>
        <w:t>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proofErr w:type="spellEnd"/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</w:p>
    <w:p w14:paraId="4584B94A" w14:textId="77777777" w:rsidR="005B2657" w:rsidRDefault="005B2657" w:rsidP="005B2657">
      <w:pPr>
        <w:spacing w:after="0"/>
        <w:ind w:left="-567"/>
        <w:rPr>
          <w:sz w:val="16"/>
          <w:szCs w:val="18"/>
        </w:rPr>
      </w:pPr>
      <w:r>
        <w:rPr>
          <w:sz w:val="16"/>
          <w:szCs w:val="18"/>
        </w:rPr>
        <w:tab/>
      </w:r>
    </w:p>
    <w:p w14:paraId="0FC52E0B" w14:textId="77777777" w:rsidR="005B2657" w:rsidRPr="00753F33" w:rsidRDefault="005B2657" w:rsidP="005B2657">
      <w:pPr>
        <w:spacing w:before="120" w:after="0"/>
        <w:ind w:left="-567"/>
        <w:rPr>
          <w:szCs w:val="22"/>
        </w:rPr>
      </w:pPr>
      <w:r>
        <w:rPr>
          <w:szCs w:val="22"/>
        </w:rPr>
        <w:t xml:space="preserve">Tabel 2: </w:t>
      </w:r>
      <w:r w:rsidRPr="00753F33">
        <w:rPr>
          <w:szCs w:val="22"/>
        </w:rPr>
        <w:t xml:space="preserve">Resultaten van de nieuwe </w:t>
      </w:r>
      <w:proofErr w:type="spellStart"/>
      <w:r w:rsidRPr="00753F33">
        <w:rPr>
          <w:szCs w:val="22"/>
        </w:rPr>
        <w:t>rhizoctonia</w:t>
      </w:r>
      <w:r>
        <w:rPr>
          <w:szCs w:val="22"/>
        </w:rPr>
        <w:t>tolera</w:t>
      </w:r>
      <w:r w:rsidRPr="00753F33">
        <w:rPr>
          <w:szCs w:val="22"/>
        </w:rPr>
        <w:t>nte</w:t>
      </w:r>
      <w:proofErr w:type="spellEnd"/>
      <w:r w:rsidRPr="00753F33">
        <w:rPr>
          <w:szCs w:val="22"/>
        </w:rPr>
        <w:t xml:space="preserve"> suikerbietenrassen, die </w:t>
      </w:r>
      <w:r w:rsidR="00A2190F">
        <w:rPr>
          <w:szCs w:val="22"/>
        </w:rPr>
        <w:t xml:space="preserve">in de rassenlijst </w:t>
      </w:r>
      <w:r w:rsidRPr="00753F33">
        <w:rPr>
          <w:szCs w:val="22"/>
        </w:rPr>
        <w:t>zijn opgenomen na deelgenomen te hebben aan de officiële proeven van 201</w:t>
      </w:r>
      <w:r>
        <w:rPr>
          <w:szCs w:val="22"/>
        </w:rPr>
        <w:t>8</w:t>
      </w:r>
      <w:r w:rsidRPr="00753F33">
        <w:rPr>
          <w:szCs w:val="22"/>
        </w:rPr>
        <w:t xml:space="preserve"> en 201</w:t>
      </w:r>
      <w:r>
        <w:rPr>
          <w:szCs w:val="22"/>
        </w:rPr>
        <w:t>9</w:t>
      </w:r>
      <w:r w:rsidRPr="00753F33">
        <w:rPr>
          <w:szCs w:val="22"/>
        </w:rPr>
        <w:t xml:space="preserve"> (gemiddelden van </w:t>
      </w:r>
      <w:r>
        <w:rPr>
          <w:szCs w:val="22"/>
        </w:rPr>
        <w:t>9</w:t>
      </w:r>
      <w:r w:rsidRPr="00753F33">
        <w:rPr>
          <w:szCs w:val="22"/>
        </w:rPr>
        <w:t xml:space="preserve"> </w:t>
      </w:r>
      <w:r>
        <w:rPr>
          <w:szCs w:val="22"/>
        </w:rPr>
        <w:t>klassieke</w:t>
      </w:r>
      <w:r w:rsidRPr="00753F33">
        <w:rPr>
          <w:szCs w:val="22"/>
        </w:rPr>
        <w:t xml:space="preserve"> proeven)</w:t>
      </w:r>
    </w:p>
    <w:p w14:paraId="1A840D87" w14:textId="77777777" w:rsidR="005B2657" w:rsidRDefault="005B2657" w:rsidP="005B2657">
      <w:pPr>
        <w:spacing w:after="200" w:line="276" w:lineRule="auto"/>
      </w:pPr>
      <w:r>
        <w:br w:type="page"/>
      </w:r>
    </w:p>
    <w:tbl>
      <w:tblPr>
        <w:tblW w:w="14860" w:type="dxa"/>
        <w:tblInd w:w="-15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4"/>
        <w:gridCol w:w="596"/>
        <w:gridCol w:w="598"/>
        <w:gridCol w:w="599"/>
        <w:gridCol w:w="597"/>
        <w:gridCol w:w="772"/>
        <w:gridCol w:w="758"/>
        <w:gridCol w:w="756"/>
        <w:gridCol w:w="759"/>
        <w:gridCol w:w="757"/>
        <w:gridCol w:w="754"/>
        <w:gridCol w:w="752"/>
        <w:gridCol w:w="754"/>
        <w:gridCol w:w="754"/>
        <w:gridCol w:w="754"/>
        <w:gridCol w:w="836"/>
        <w:gridCol w:w="752"/>
        <w:gridCol w:w="819"/>
        <w:gridCol w:w="819"/>
      </w:tblGrid>
      <w:tr w:rsidR="005B2657" w:rsidRPr="00B71D9E" w14:paraId="5871CB87" w14:textId="77777777" w:rsidTr="00CD4290">
        <w:trPr>
          <w:trHeight w:val="675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707A9F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lastRenderedPageBreak/>
              <w:t>Ras (1)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C1146B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type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DD2EBB2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Wit-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ziekte</w:t>
            </w:r>
            <w:proofErr w:type="spellEnd"/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FA8BFE4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Cerco-spora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7D65875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Roest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50C570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Grondbe-dekking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5743955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Blad-steilheid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6C840C8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Planten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69F666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Schieters</w:t>
            </w:r>
            <w:proofErr w:type="spellEnd"/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B1E744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Wortels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netto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A60B896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Grond-tarra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B96540C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1230601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7AA56A9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Na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CCB8CC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aN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7E57487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Extraheer-baarheid</w:t>
            </w:r>
            <w:proofErr w:type="spellEnd"/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8B45A00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suiker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9ED8EA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Witsuiker</w:t>
            </w:r>
            <w:proofErr w:type="spellEnd"/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87C3D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bruto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financieel</w:t>
            </w:r>
            <w:proofErr w:type="spellEnd"/>
          </w:p>
        </w:tc>
      </w:tr>
      <w:tr w:rsidR="005B2657" w:rsidRPr="00B71D9E" w14:paraId="595B910A" w14:textId="77777777" w:rsidTr="00CD4290">
        <w:trPr>
          <w:trHeight w:val="465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099D682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8C6F23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(2)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483D7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56BE61C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767AA1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EF63AF5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7409EB9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(3)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515F140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n/ha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5D5207C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4BEEAB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80FE3BE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4A0F71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7E3526EA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822EA39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4E80796D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proofErr w:type="spellStart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mmol</w:t>
            </w:r>
            <w:proofErr w:type="spellEnd"/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/ 100 g S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1BF39F1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01EA93F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034F8F70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kg/ha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3E5BFC" w14:textId="77777777" w:rsidR="005B2657" w:rsidRPr="00B71D9E" w:rsidRDefault="005B2657" w:rsidP="00CD4290">
            <w:pPr>
              <w:spacing w:after="0"/>
              <w:jc w:val="center"/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b/>
                <w:bCs/>
                <w:sz w:val="16"/>
                <w:szCs w:val="16"/>
                <w:lang w:val="fr-FR" w:eastAsia="fr-FR"/>
              </w:rPr>
              <w:t>Euro/ha</w:t>
            </w:r>
          </w:p>
        </w:tc>
      </w:tr>
      <w:tr w:rsidR="005B2657" w:rsidRPr="0051407C" w14:paraId="4E97B3B0" w14:textId="77777777" w:rsidTr="00CD4290">
        <w:trPr>
          <w:trHeight w:hRule="exact" w:val="288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D809D8" w14:textId="77777777" w:rsidR="005B2657" w:rsidRPr="0051407C" w:rsidRDefault="005B2657" w:rsidP="00CD4290">
            <w:pPr>
              <w:spacing w:after="0"/>
              <w:rPr>
                <w:rFonts w:eastAsia="Times New Roman"/>
                <w:i/>
                <w:sz w:val="16"/>
                <w:szCs w:val="16"/>
                <w:lang w:val="fr-FR" w:eastAsia="fr-FR"/>
              </w:rPr>
            </w:pPr>
            <w:r w:rsidRPr="0051407C">
              <w:rPr>
                <w:rFonts w:eastAsia="Times New Roman"/>
                <w:i/>
                <w:sz w:val="16"/>
                <w:szCs w:val="16"/>
                <w:lang w:val="fr-FR" w:eastAsia="fr-FR"/>
              </w:rPr>
              <w:t>100=</w:t>
            </w:r>
          </w:p>
        </w:tc>
        <w:tc>
          <w:tcPr>
            <w:tcW w:w="59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FE7BD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E093F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98FD1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132391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C50A3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8249D6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B6E9E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103112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3753C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96AB0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102015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2AFC6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3875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231B9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19.1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E5836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18.6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FF0198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2.2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1058E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5.4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30C39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93.1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CB0CC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19485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8B71C1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18143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ACB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3149</w:t>
            </w:r>
          </w:p>
        </w:tc>
      </w:tr>
      <w:tr w:rsidR="005B2657" w:rsidRPr="00E052E3" w14:paraId="4B60A378" w14:textId="77777777" w:rsidTr="00CD4290">
        <w:trPr>
          <w:trHeight w:val="397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2CD556CF" w14:textId="77777777" w:rsidR="005B2657" w:rsidRPr="00E052E3" w:rsidRDefault="005B2657" w:rsidP="00CD4290">
            <w:pPr>
              <w:spacing w:after="0"/>
              <w:rPr>
                <w:rFonts w:eastAsia="Times New Roman"/>
                <w:i/>
                <w:sz w:val="16"/>
                <w:szCs w:val="16"/>
                <w:lang w:val="fr-FR" w:eastAsia="fr-FR"/>
              </w:rPr>
            </w:pPr>
            <w:r w:rsidRPr="00E052E3">
              <w:rPr>
                <w:rFonts w:eastAsia="Times New Roman"/>
                <w:i/>
                <w:sz w:val="16"/>
                <w:szCs w:val="16"/>
                <w:lang w:val="fr-FR" w:eastAsia="fr-FR"/>
              </w:rPr>
              <w:t>GEMID. STANDAARD RHIZOMANIE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F6FFDF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RT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66DEFF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5.2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29C131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4.9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89598A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E0DE7B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6.3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67FB91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8.2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CEC7E1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99.3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7AF522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0.32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BEEF19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89.5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8B7F94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95.9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4E2686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99.6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CCB912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103.9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88B7FE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136.2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AB5628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87.4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B91D10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99.9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40DAAC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89.1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B5E547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89.1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DB127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89.0</w:t>
            </w:r>
          </w:p>
        </w:tc>
      </w:tr>
      <w:tr w:rsidR="005B2657" w:rsidRPr="00B71D9E" w14:paraId="2514837C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6C0191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r w:rsidRPr="00262D7B">
              <w:rPr>
                <w:rFonts w:cs="Calibri"/>
                <w:sz w:val="16"/>
              </w:rPr>
              <w:t>BTS 4860 N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8502C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C748E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5.3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43C45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D121D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0B165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64A71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6A68D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98.2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D44808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04B34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103.6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5DC59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96.8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71164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47184E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037DB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94.3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AFA7E0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90.6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C1438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49923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47A92C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DDD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102.4</w:t>
            </w:r>
          </w:p>
        </w:tc>
      </w:tr>
      <w:tr w:rsidR="005B2657" w:rsidRPr="00B71D9E" w14:paraId="5187012E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04E19F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r w:rsidRPr="00262D7B">
              <w:rPr>
                <w:rFonts w:cs="Calibri"/>
                <w:sz w:val="16"/>
              </w:rPr>
              <w:t>BTS 990 (ref NT)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5065B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C5B900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4.6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B10EE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5.3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95436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489D7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CCC0A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07C73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101.6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6738A0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0.84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83666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FCE6F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102.9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35989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2C23F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101.7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6D704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70.1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79D47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95.9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D8D4F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100.1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66DD0C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EE669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669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102.0</w:t>
            </w:r>
          </w:p>
        </w:tc>
      </w:tr>
      <w:tr w:rsidR="005B2657" w:rsidRPr="00B71D9E" w14:paraId="573BF31F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51661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262D7B">
              <w:rPr>
                <w:rFonts w:cs="Calibri"/>
                <w:sz w:val="16"/>
              </w:rPr>
              <w:t>Evamaria</w:t>
            </w:r>
            <w:proofErr w:type="spellEnd"/>
            <w:r w:rsidRPr="00262D7B">
              <w:rPr>
                <w:rFonts w:cs="Calibri"/>
                <w:sz w:val="16"/>
              </w:rPr>
              <w:t xml:space="preserve"> </w:t>
            </w:r>
            <w:proofErr w:type="spellStart"/>
            <w:r w:rsidRPr="00262D7B">
              <w:rPr>
                <w:rFonts w:cs="Calibri"/>
                <w:sz w:val="16"/>
              </w:rPr>
              <w:t>Kws</w:t>
            </w:r>
            <w:proofErr w:type="spellEnd"/>
            <w:r w:rsidRPr="00262D7B">
              <w:rPr>
                <w:rFonts w:cs="Calibri"/>
                <w:sz w:val="16"/>
              </w:rPr>
              <w:t xml:space="preserve">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786AD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2A6BD2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5.1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B24F5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4.4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09B7B5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7D7F9F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6.6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9E7E5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8.2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6262B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100.9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2EC4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0.31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DEACF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9F604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98.3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3D024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101.9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8DDF2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B7725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156.3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4AAB89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97.9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478673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1CE4E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97.7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1863AA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97.8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C0A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98.1</w:t>
            </w:r>
          </w:p>
        </w:tc>
      </w:tr>
      <w:tr w:rsidR="005B2657" w:rsidRPr="00B71D9E" w14:paraId="151BB642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1EAD829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r w:rsidRPr="00262D7B">
              <w:rPr>
                <w:rFonts w:cs="Calibri"/>
                <w:sz w:val="16"/>
              </w:rPr>
              <w:t>Gauss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97365F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B1AF8E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CCEAF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3.9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5F3FE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5.6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5244F6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7.4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D06CFE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9628E3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102.2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4F6776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0.24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E5040D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7D4C42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113.1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8753D7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C4EF4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21B5A5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102.3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E65B19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114.3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E5BD77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465944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95.8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57F6032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95.6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</w:tcPr>
          <w:p w14:paraId="13E3616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95.7</w:t>
            </w:r>
          </w:p>
        </w:tc>
      </w:tr>
      <w:tr w:rsidR="005B2657" w:rsidRPr="00B71D9E" w14:paraId="1B697D31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2BCAA8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262D7B">
              <w:rPr>
                <w:rFonts w:cs="Calibri"/>
                <w:sz w:val="16"/>
              </w:rPr>
              <w:t>Jinx</w:t>
            </w:r>
            <w:proofErr w:type="spellEnd"/>
            <w:r w:rsidRPr="00262D7B">
              <w:rPr>
                <w:rFonts w:cs="Calibri"/>
                <w:sz w:val="16"/>
              </w:rPr>
              <w:t xml:space="preserve">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20A703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57FB80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5.4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C3104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4.2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5333D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3.9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F817E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6.8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BA6C4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8.3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1D9052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97.4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A7CB2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0.08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929D8D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571382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96.4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840DE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1639A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AF64C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130.1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B9482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98.9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913078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14481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96.3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1D8A5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96.2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279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96.0</w:t>
            </w:r>
          </w:p>
        </w:tc>
      </w:tr>
      <w:tr w:rsidR="005B2657" w:rsidRPr="00B71D9E" w14:paraId="7644F66D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8F47B65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262D7B">
              <w:rPr>
                <w:rFonts w:cs="Calibri"/>
                <w:sz w:val="16"/>
              </w:rPr>
              <w:t>Leonella</w:t>
            </w:r>
            <w:proofErr w:type="spellEnd"/>
            <w:r w:rsidRPr="00262D7B">
              <w:rPr>
                <w:rFonts w:cs="Calibri"/>
                <w:sz w:val="16"/>
              </w:rPr>
              <w:t xml:space="preserve"> </w:t>
            </w:r>
            <w:proofErr w:type="spellStart"/>
            <w:r w:rsidRPr="00262D7B">
              <w:rPr>
                <w:rFonts w:cs="Calibri"/>
                <w:sz w:val="16"/>
              </w:rPr>
              <w:t>Kws</w:t>
            </w:r>
            <w:proofErr w:type="spellEnd"/>
            <w:r w:rsidRPr="00262D7B">
              <w:rPr>
                <w:rFonts w:cs="Calibri"/>
                <w:sz w:val="16"/>
              </w:rPr>
              <w:t xml:space="preserve">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2EAD2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7B68F3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3.6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A1BC4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5.1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BFB9B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6.3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4492D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C261D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7.1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330CBE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98.4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20C13E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0.44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63248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103.5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A7C688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94.2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C363C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FD6B2F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A9D5F8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78.4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6608F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111.0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73E16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9AD9D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103.2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A3507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103.1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A74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103.3</w:t>
            </w:r>
          </w:p>
        </w:tc>
      </w:tr>
      <w:tr w:rsidR="005B2657" w:rsidRPr="00B71D9E" w14:paraId="524BCA6D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AEB73F" w14:textId="77777777" w:rsidR="005B2657" w:rsidRPr="00262D7B" w:rsidRDefault="005B2657" w:rsidP="00CD4290">
            <w:pPr>
              <w:spacing w:after="0"/>
              <w:rPr>
                <w:rFonts w:cs="Calibri"/>
                <w:sz w:val="16"/>
              </w:rPr>
            </w:pPr>
            <w:proofErr w:type="spellStart"/>
            <w:r w:rsidRPr="00262D7B">
              <w:rPr>
                <w:rFonts w:cs="Calibri"/>
                <w:sz w:val="16"/>
              </w:rPr>
              <w:t>Lisanna</w:t>
            </w:r>
            <w:proofErr w:type="spellEnd"/>
            <w:r w:rsidRPr="00262D7B">
              <w:rPr>
                <w:rFonts w:cs="Calibri"/>
                <w:sz w:val="16"/>
              </w:rPr>
              <w:t xml:space="preserve"> </w:t>
            </w:r>
            <w:proofErr w:type="spellStart"/>
            <w:r w:rsidRPr="00262D7B">
              <w:rPr>
                <w:rFonts w:cs="Calibri"/>
                <w:sz w:val="16"/>
              </w:rPr>
              <w:t>Kws</w:t>
            </w:r>
            <w:proofErr w:type="spellEnd"/>
            <w:r w:rsidRPr="00262D7B">
              <w:rPr>
                <w:rFonts w:cs="Calibri"/>
                <w:sz w:val="16"/>
              </w:rPr>
              <w:t xml:space="preserve"> (</w:t>
            </w:r>
            <w:proofErr w:type="spellStart"/>
            <w:r w:rsidRPr="00262D7B">
              <w:rPr>
                <w:rFonts w:cs="Calibri"/>
                <w:sz w:val="16"/>
              </w:rPr>
              <w:t>refNT</w:t>
            </w:r>
            <w:proofErr w:type="spellEnd"/>
            <w:r w:rsidRPr="00262D7B">
              <w:rPr>
                <w:rFonts w:cs="Calibri"/>
                <w:sz w:val="16"/>
              </w:rPr>
              <w:t>)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B8CB4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F5AF8A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5.2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02B9D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5.4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9F973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7.5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C79D2D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6.6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9AF15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8.0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29E2B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101.3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EB31D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9E4CBB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96822E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98.2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10596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41A72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99.8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B6062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68.6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175D4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91.2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F62A62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100.2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68D81A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102.5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DB2FEA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9F4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102.6</w:t>
            </w:r>
          </w:p>
        </w:tc>
      </w:tr>
      <w:tr w:rsidR="005B2657" w:rsidRPr="00B71D9E" w14:paraId="6956E278" w14:textId="77777777" w:rsidTr="00CD4290">
        <w:trPr>
          <w:trHeight w:val="39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0A18AB2" w14:textId="77777777" w:rsidR="005B2657" w:rsidRPr="00B71D9E" w:rsidRDefault="005B2657" w:rsidP="00CD4290">
            <w:pPr>
              <w:spacing w:after="0"/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</w:pPr>
            <w:r w:rsidRPr="00B71D9E">
              <w:rPr>
                <w:rFonts w:eastAsia="Times New Roman"/>
                <w:i/>
                <w:iCs/>
                <w:sz w:val="16"/>
                <w:szCs w:val="16"/>
                <w:lang w:val="fr-FR" w:eastAsia="fr-FR"/>
              </w:rPr>
              <w:t>GEMIDDELDE REFERENTIE NT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052930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ADE33A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4.4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970608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4.8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73463E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6.3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FEA541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6.9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BA9AE4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7.7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78FE08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5A4F20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0.29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3E6F59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E67F73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58411F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6B2C6F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386CF9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5D684A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1AB1E3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CB2ABB2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D71C0B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FA889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i/>
                <w:iCs/>
                <w:sz w:val="16"/>
                <w:szCs w:val="16"/>
              </w:rPr>
            </w:pPr>
            <w:r w:rsidRPr="00262D7B">
              <w:rPr>
                <w:rFonts w:cs="Calibri"/>
                <w:i/>
                <w:iCs/>
                <w:sz w:val="16"/>
                <w:szCs w:val="16"/>
              </w:rPr>
              <w:t>100.0</w:t>
            </w:r>
          </w:p>
        </w:tc>
      </w:tr>
      <w:tr w:rsidR="005B2657" w:rsidRPr="00E052E3" w14:paraId="487693E5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453AF8B9" w14:textId="77777777" w:rsidR="005B2657" w:rsidRPr="00262D7B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proofErr w:type="spellStart"/>
            <w:r w:rsidRPr="00262D7B">
              <w:rPr>
                <w:rFonts w:cs="Calibri"/>
                <w:b/>
                <w:bCs/>
                <w:sz w:val="16"/>
              </w:rPr>
              <w:t>Bosley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264B6F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CCBC87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5.4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D679E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5.9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F0FDA2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3.7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30E355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8E138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991536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73A6DD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1.32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793B00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99.7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D428B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88.4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2A2B0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99.0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9C26B4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103.1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99C58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118.2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3AA96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92.9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8094A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99.9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0D491A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98.6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5E4A79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98.6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D8E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98.5</w:t>
            </w:r>
          </w:p>
        </w:tc>
      </w:tr>
      <w:tr w:rsidR="005B2657" w:rsidRPr="00E052E3" w14:paraId="180CFE98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081495C8" w14:textId="77777777" w:rsidR="005B2657" w:rsidRPr="00262D7B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r w:rsidRPr="00262D7B">
              <w:rPr>
                <w:rFonts w:cs="Calibri"/>
                <w:b/>
                <w:bCs/>
                <w:sz w:val="16"/>
              </w:rPr>
              <w:t>BTS 1280 N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C2C81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383CBB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3.8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29FFE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5.0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04ACFA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4.1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10E17C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4B4329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7.6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006D01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95.1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06A8D9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0.00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2C8099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99.8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F24D73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88.8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6178C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102.0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D643B4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97.2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41B38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77.0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89050F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86.3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7F5CF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100.4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81F2B6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101.7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D0F1E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102.1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CCF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102.2</w:t>
            </w:r>
          </w:p>
        </w:tc>
      </w:tr>
      <w:tr w:rsidR="005B2657" w:rsidRPr="00E052E3" w14:paraId="09CA9DE4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BFBFBF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000000" w:fill="F4EED8"/>
            <w:vAlign w:val="center"/>
            <w:hideMark/>
          </w:tcPr>
          <w:p w14:paraId="458FBF0C" w14:textId="77777777" w:rsidR="005B2657" w:rsidRPr="00262D7B" w:rsidRDefault="005B2657" w:rsidP="00CD4290">
            <w:pPr>
              <w:spacing w:after="0"/>
              <w:rPr>
                <w:rFonts w:cs="Calibri"/>
                <w:b/>
                <w:bCs/>
                <w:sz w:val="16"/>
              </w:rPr>
            </w:pPr>
            <w:proofErr w:type="spellStart"/>
            <w:r w:rsidRPr="00262D7B">
              <w:rPr>
                <w:rFonts w:cs="Calibri"/>
                <w:b/>
                <w:bCs/>
                <w:sz w:val="16"/>
              </w:rPr>
              <w:t>Caprianna</w:t>
            </w:r>
            <w:proofErr w:type="spellEnd"/>
            <w:r w:rsidRPr="00262D7B">
              <w:rPr>
                <w:rFonts w:cs="Calibri"/>
                <w:b/>
                <w:bCs/>
                <w:sz w:val="16"/>
              </w:rPr>
              <w:t xml:space="preserve"> KWS</w:t>
            </w:r>
          </w:p>
        </w:tc>
        <w:tc>
          <w:tcPr>
            <w:tcW w:w="59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6A1012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RTNT</w:t>
            </w:r>
          </w:p>
        </w:tc>
        <w:tc>
          <w:tcPr>
            <w:tcW w:w="59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B7290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2.4</w:t>
            </w:r>
          </w:p>
        </w:tc>
        <w:tc>
          <w:tcPr>
            <w:tcW w:w="59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2AE2A9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4.5</w:t>
            </w:r>
          </w:p>
        </w:tc>
        <w:tc>
          <w:tcPr>
            <w:tcW w:w="59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EA5BBE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5.4</w:t>
            </w:r>
          </w:p>
        </w:tc>
        <w:tc>
          <w:tcPr>
            <w:tcW w:w="77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72651D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7.3</w:t>
            </w:r>
          </w:p>
        </w:tc>
        <w:tc>
          <w:tcPr>
            <w:tcW w:w="75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1EF63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7.1</w:t>
            </w:r>
          </w:p>
        </w:tc>
        <w:tc>
          <w:tcPr>
            <w:tcW w:w="75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D90DB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100.3</w:t>
            </w:r>
          </w:p>
        </w:tc>
        <w:tc>
          <w:tcPr>
            <w:tcW w:w="75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EF64D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0.12</w:t>
            </w:r>
          </w:p>
        </w:tc>
        <w:tc>
          <w:tcPr>
            <w:tcW w:w="75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FB892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108.2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1C8A3B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96.5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93D461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98.5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EB703C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96.4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E18A2D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89.6</w:t>
            </w:r>
          </w:p>
        </w:tc>
        <w:tc>
          <w:tcPr>
            <w:tcW w:w="754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22BD8C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108.7</w:t>
            </w:r>
          </w:p>
        </w:tc>
        <w:tc>
          <w:tcPr>
            <w:tcW w:w="836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2795B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100.0</w:t>
            </w:r>
          </w:p>
        </w:tc>
        <w:tc>
          <w:tcPr>
            <w:tcW w:w="75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4A693DF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106.6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583B37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106.6</w:t>
            </w:r>
          </w:p>
        </w:tc>
        <w:tc>
          <w:tcPr>
            <w:tcW w:w="81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CEA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 w:rsidRPr="00262D7B">
              <w:rPr>
                <w:rFonts w:cs="Calibri"/>
                <w:b/>
                <w:bCs/>
                <w:sz w:val="16"/>
                <w:szCs w:val="16"/>
              </w:rPr>
              <w:t>106.4</w:t>
            </w:r>
          </w:p>
        </w:tc>
      </w:tr>
      <w:tr w:rsidR="005B2657" w:rsidRPr="00B71D9E" w14:paraId="578A101C" w14:textId="77777777" w:rsidTr="00CD4290">
        <w:trPr>
          <w:trHeight w:val="227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D17DB8A" w14:textId="77777777" w:rsidR="005B2657" w:rsidRPr="0051407C" w:rsidRDefault="005B2657" w:rsidP="00CD4290">
            <w:pPr>
              <w:spacing w:after="0"/>
              <w:rPr>
                <w:rFonts w:eastAsia="Times New Roman"/>
                <w:sz w:val="16"/>
                <w:szCs w:val="16"/>
                <w:lang w:val="fr-FR" w:eastAsia="fr-FR"/>
              </w:rPr>
            </w:pPr>
            <w:proofErr w:type="spellStart"/>
            <w:r w:rsidRPr="0051407C">
              <w:rPr>
                <w:rFonts w:eastAsia="Times New Roman"/>
                <w:sz w:val="16"/>
                <w:szCs w:val="16"/>
                <w:lang w:val="fr-FR" w:eastAsia="fr-FR"/>
              </w:rPr>
              <w:t>Kbv</w:t>
            </w:r>
            <w:proofErr w:type="spellEnd"/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4E2150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B60CE48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BD68049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047284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8AA37D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52D707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B3FC5D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895AFA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 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81999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3EE784B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12.6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E89BCCD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1CB926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2.4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9F7B4E1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10.0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EE2FFEC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7.3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580AE97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0.2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4B6B6FE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096E37A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17173" w14:textId="77777777" w:rsidR="005B2657" w:rsidRPr="00262D7B" w:rsidRDefault="005B2657" w:rsidP="00CD4290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 w:rsidRPr="00262D7B">
              <w:rPr>
                <w:rFonts w:cs="Calibri"/>
                <w:sz w:val="16"/>
                <w:szCs w:val="16"/>
              </w:rPr>
              <w:t>1.9</w:t>
            </w:r>
          </w:p>
        </w:tc>
      </w:tr>
    </w:tbl>
    <w:p w14:paraId="6698D903" w14:textId="77777777" w:rsidR="005B2657" w:rsidRDefault="005B2657" w:rsidP="005B2657">
      <w:pPr>
        <w:spacing w:after="0"/>
        <w:ind w:left="-567"/>
        <w:rPr>
          <w:sz w:val="16"/>
          <w:szCs w:val="18"/>
        </w:rPr>
      </w:pPr>
      <w:r w:rsidRPr="00B71D9E">
        <w:rPr>
          <w:sz w:val="16"/>
          <w:szCs w:val="18"/>
        </w:rPr>
        <w:t xml:space="preserve">(1) </w:t>
      </w:r>
      <w:r>
        <w:rPr>
          <w:sz w:val="16"/>
          <w:szCs w:val="18"/>
        </w:rPr>
        <w:t xml:space="preserve">ref NT : </w:t>
      </w:r>
      <w:proofErr w:type="spellStart"/>
      <w:r>
        <w:rPr>
          <w:sz w:val="16"/>
          <w:szCs w:val="18"/>
        </w:rPr>
        <w:t>refentieras</w:t>
      </w:r>
      <w:proofErr w:type="spellEnd"/>
      <w:r>
        <w:rPr>
          <w:sz w:val="16"/>
          <w:szCs w:val="18"/>
        </w:rPr>
        <w:t xml:space="preserve"> NT</w:t>
      </w:r>
      <w:r>
        <w:rPr>
          <w:sz w:val="16"/>
          <w:szCs w:val="18"/>
        </w:rPr>
        <w:tab/>
      </w:r>
      <w:r w:rsidRPr="00B71D9E">
        <w:rPr>
          <w:sz w:val="16"/>
          <w:szCs w:val="18"/>
        </w:rPr>
        <w:t xml:space="preserve"> (2) RT: </w:t>
      </w:r>
      <w:proofErr w:type="spellStart"/>
      <w:r w:rsidRPr="00B71D9E">
        <w:rPr>
          <w:sz w:val="16"/>
          <w:szCs w:val="18"/>
        </w:rPr>
        <w:t>rhizomanietolerant</w:t>
      </w:r>
      <w:proofErr w:type="spellEnd"/>
      <w:r w:rsidRPr="00B71D9E">
        <w:rPr>
          <w:sz w:val="16"/>
          <w:szCs w:val="18"/>
        </w:rPr>
        <w:t>; NT : nemat</w:t>
      </w:r>
      <w:r>
        <w:rPr>
          <w:sz w:val="16"/>
          <w:szCs w:val="18"/>
        </w:rPr>
        <w:t xml:space="preserve">oden tolerant; RR : </w:t>
      </w:r>
      <w:proofErr w:type="spellStart"/>
      <w:r>
        <w:rPr>
          <w:sz w:val="16"/>
          <w:szCs w:val="18"/>
        </w:rPr>
        <w:t>rhizoctonia</w:t>
      </w:r>
      <w:r w:rsidRPr="00B71D9E">
        <w:rPr>
          <w:sz w:val="16"/>
          <w:szCs w:val="18"/>
        </w:rPr>
        <w:t>t</w:t>
      </w:r>
      <w:r>
        <w:rPr>
          <w:sz w:val="16"/>
          <w:szCs w:val="18"/>
        </w:rPr>
        <w:t>olerant</w:t>
      </w:r>
      <w:proofErr w:type="spellEnd"/>
      <w:r>
        <w:rPr>
          <w:sz w:val="16"/>
          <w:szCs w:val="18"/>
        </w:rPr>
        <w:tab/>
      </w:r>
      <w:r w:rsidRPr="00B71D9E">
        <w:rPr>
          <w:sz w:val="16"/>
          <w:szCs w:val="18"/>
        </w:rPr>
        <w:t>(3) Een hoog cijfer komt overeen met een gunstige quotering</w:t>
      </w:r>
      <w:r>
        <w:rPr>
          <w:sz w:val="16"/>
          <w:szCs w:val="18"/>
        </w:rPr>
        <w:tab/>
      </w:r>
    </w:p>
    <w:p w14:paraId="10CA35F0" w14:textId="77777777" w:rsidR="005B2657" w:rsidRPr="00B71D9E" w:rsidRDefault="005B2657" w:rsidP="005B2657">
      <w:pPr>
        <w:spacing w:after="0"/>
        <w:ind w:left="-567"/>
        <w:rPr>
          <w:sz w:val="16"/>
          <w:szCs w:val="18"/>
        </w:rPr>
      </w:pPr>
    </w:p>
    <w:p w14:paraId="3883F69B" w14:textId="77777777" w:rsidR="005B2657" w:rsidRDefault="005B2657" w:rsidP="005B2657">
      <w:pPr>
        <w:spacing w:before="120"/>
        <w:ind w:left="-992"/>
        <w:rPr>
          <w:szCs w:val="22"/>
        </w:rPr>
      </w:pPr>
      <w:r>
        <w:rPr>
          <w:szCs w:val="22"/>
        </w:rPr>
        <w:t xml:space="preserve">Tabel </w:t>
      </w:r>
      <w:r w:rsidRPr="00E35D6A">
        <w:rPr>
          <w:szCs w:val="22"/>
        </w:rPr>
        <w:t xml:space="preserve">3: Resultaten van de nieuwe nematodentolerante suikerbietenrassen, die </w:t>
      </w:r>
      <w:r w:rsidR="00A2190F">
        <w:rPr>
          <w:szCs w:val="22"/>
        </w:rPr>
        <w:t xml:space="preserve">in de rassenlijst </w:t>
      </w:r>
      <w:r w:rsidRPr="00E35D6A">
        <w:rPr>
          <w:szCs w:val="22"/>
        </w:rPr>
        <w:t xml:space="preserve">zijn opgenomen na deelgenomen te </w:t>
      </w:r>
      <w:r>
        <w:rPr>
          <w:szCs w:val="22"/>
        </w:rPr>
        <w:t>h</w:t>
      </w:r>
      <w:r w:rsidRPr="00E35D6A">
        <w:rPr>
          <w:szCs w:val="22"/>
        </w:rPr>
        <w:t>ebben aan de officiële proeven van 201</w:t>
      </w:r>
      <w:r>
        <w:rPr>
          <w:szCs w:val="22"/>
        </w:rPr>
        <w:t>8</w:t>
      </w:r>
      <w:r w:rsidRPr="00E35D6A">
        <w:rPr>
          <w:szCs w:val="22"/>
        </w:rPr>
        <w:t xml:space="preserve"> en 201</w:t>
      </w:r>
      <w:r>
        <w:rPr>
          <w:szCs w:val="22"/>
        </w:rPr>
        <w:t>9</w:t>
      </w:r>
      <w:r w:rsidRPr="00E35D6A">
        <w:rPr>
          <w:szCs w:val="22"/>
        </w:rPr>
        <w:t xml:space="preserve"> (gemiddelden van </w:t>
      </w:r>
      <w:r>
        <w:rPr>
          <w:szCs w:val="22"/>
        </w:rPr>
        <w:t>10</w:t>
      </w:r>
      <w:r w:rsidRPr="00E35D6A">
        <w:rPr>
          <w:szCs w:val="22"/>
        </w:rPr>
        <w:t xml:space="preserve"> besmette proeven)</w:t>
      </w:r>
    </w:p>
    <w:p w14:paraId="3998578C" w14:textId="77777777" w:rsidR="005B2657" w:rsidRPr="00B70193" w:rsidRDefault="005B2657" w:rsidP="005B2657">
      <w:pPr>
        <w:sectPr w:rsidR="005B2657" w:rsidRPr="00B70193" w:rsidSect="00015327">
          <w:type w:val="continuous"/>
          <w:pgSz w:w="16838" w:h="11906" w:orient="landscape"/>
          <w:pgMar w:top="2269" w:right="3045" w:bottom="851" w:left="2410" w:header="709" w:footer="569" w:gutter="0"/>
          <w:cols w:space="708"/>
          <w:titlePg/>
          <w:docGrid w:linePitch="360"/>
        </w:sectPr>
      </w:pPr>
    </w:p>
    <w:p w14:paraId="24637B64" w14:textId="3CC56D78" w:rsidR="005B2657" w:rsidRPr="00A56835" w:rsidRDefault="005B2657" w:rsidP="00A56835">
      <w:pPr>
        <w:pStyle w:val="TitelLV"/>
        <w:spacing w:after="0" w:line="240" w:lineRule="auto"/>
        <w:rPr>
          <w:sz w:val="22"/>
          <w:szCs w:val="22"/>
        </w:rPr>
      </w:pPr>
      <w:r w:rsidRPr="00A56835">
        <w:rPr>
          <w:sz w:val="22"/>
          <w:szCs w:val="22"/>
        </w:rPr>
        <w:lastRenderedPageBreak/>
        <w:t>KORTE BESCHRIJVING VAN DE NIEUW</w:t>
      </w:r>
      <w:r w:rsidR="00A56835" w:rsidRPr="00A56835">
        <w:rPr>
          <w:sz w:val="22"/>
          <w:szCs w:val="22"/>
        </w:rPr>
        <w:t xml:space="preserve"> TOEGELATEN</w:t>
      </w:r>
      <w:r w:rsidRPr="00A56835">
        <w:rPr>
          <w:sz w:val="22"/>
          <w:szCs w:val="22"/>
        </w:rPr>
        <w:t xml:space="preserve"> RASSEN:</w:t>
      </w:r>
    </w:p>
    <w:p w14:paraId="17816387" w14:textId="77777777" w:rsidR="00A56835" w:rsidRPr="006F2A8C" w:rsidRDefault="00A56835" w:rsidP="00A56835">
      <w:pPr>
        <w:spacing w:after="0"/>
        <w:rPr>
          <w:b/>
        </w:rPr>
      </w:pPr>
      <w:bookmarkStart w:id="2" w:name="_Hlk534277516"/>
    </w:p>
    <w:p w14:paraId="59D3EE5C" w14:textId="77777777" w:rsidR="005B2657" w:rsidRPr="005B2657" w:rsidRDefault="005B2657" w:rsidP="00A56835">
      <w:pPr>
        <w:spacing w:after="0"/>
        <w:rPr>
          <w:b/>
          <w:lang w:val="en-US"/>
        </w:rPr>
      </w:pPr>
      <w:proofErr w:type="spellStart"/>
      <w:r w:rsidRPr="005B2657">
        <w:rPr>
          <w:b/>
          <w:lang w:val="en-US"/>
        </w:rPr>
        <w:t>Baccardi</w:t>
      </w:r>
      <w:proofErr w:type="spellEnd"/>
    </w:p>
    <w:p w14:paraId="326C21BB" w14:textId="77777777" w:rsidR="005B2657" w:rsidRPr="005B2657" w:rsidRDefault="005B2657" w:rsidP="00A56835">
      <w:pPr>
        <w:spacing w:after="0"/>
        <w:rPr>
          <w:lang w:val="en-US"/>
        </w:rPr>
      </w:pPr>
      <w:proofErr w:type="spellStart"/>
      <w:r w:rsidRPr="005B2657">
        <w:rPr>
          <w:lang w:val="en-US"/>
        </w:rPr>
        <w:t>Dossiernummer</w:t>
      </w:r>
      <w:proofErr w:type="spellEnd"/>
      <w:r w:rsidRPr="005B2657">
        <w:rPr>
          <w:lang w:val="en-US"/>
        </w:rPr>
        <w:t>: VG/A/001/ 01006</w:t>
      </w:r>
    </w:p>
    <w:p w14:paraId="7956C265" w14:textId="77777777" w:rsidR="005B2657" w:rsidRPr="00D12062" w:rsidRDefault="005B2657" w:rsidP="00A56835">
      <w:pPr>
        <w:spacing w:after="0"/>
      </w:pPr>
      <w:proofErr w:type="spellStart"/>
      <w:r w:rsidRPr="005B2657">
        <w:rPr>
          <w:lang w:val="en-US"/>
        </w:rPr>
        <w:t>Kweker</w:t>
      </w:r>
      <w:proofErr w:type="spellEnd"/>
      <w:r w:rsidRPr="005B2657">
        <w:rPr>
          <w:lang w:val="en-US"/>
        </w:rPr>
        <w:t xml:space="preserve">: STRUBE GmbH &amp; Co. </w:t>
      </w:r>
      <w:r w:rsidRPr="00D12062">
        <w:t xml:space="preserve">KG - </w:t>
      </w:r>
      <w:proofErr w:type="spellStart"/>
      <w:r w:rsidRPr="00D12062">
        <w:t>Söllingen</w:t>
      </w:r>
      <w:proofErr w:type="spellEnd"/>
      <w:r w:rsidRPr="00D12062">
        <w:t xml:space="preserve"> (DE)</w:t>
      </w:r>
    </w:p>
    <w:p w14:paraId="106C9721" w14:textId="77777777" w:rsidR="005B2657" w:rsidRPr="00D12062" w:rsidRDefault="005B2657" w:rsidP="00A56835">
      <w:pPr>
        <w:spacing w:after="0"/>
      </w:pPr>
      <w:r w:rsidRPr="00D12062">
        <w:t xml:space="preserve">Aanvrager: STRUBE </w:t>
      </w:r>
      <w:r>
        <w:t xml:space="preserve">D&amp;S </w:t>
      </w:r>
      <w:r w:rsidRPr="00D12062">
        <w:t xml:space="preserve">GmbH - </w:t>
      </w:r>
      <w:proofErr w:type="spellStart"/>
      <w:r w:rsidRPr="00D12062">
        <w:t>Söllingen</w:t>
      </w:r>
      <w:proofErr w:type="spellEnd"/>
      <w:r w:rsidRPr="00D12062">
        <w:t xml:space="preserve"> (DE)</w:t>
      </w:r>
    </w:p>
    <w:p w14:paraId="30EE78F9" w14:textId="77777777" w:rsidR="005B2657" w:rsidRPr="00D12062" w:rsidRDefault="005B2657" w:rsidP="00A56835">
      <w:pPr>
        <w:spacing w:after="0"/>
      </w:pPr>
      <w:r w:rsidRPr="00D12062">
        <w:t xml:space="preserve">Aanvraaggemachtigde: DE WULF AGRO </w:t>
      </w:r>
      <w:proofErr w:type="spellStart"/>
      <w:r w:rsidRPr="00D12062">
        <w:t>sprl</w:t>
      </w:r>
      <w:proofErr w:type="spellEnd"/>
      <w:r w:rsidRPr="00D12062">
        <w:t xml:space="preserve"> - </w:t>
      </w:r>
      <w:proofErr w:type="spellStart"/>
      <w:r w:rsidRPr="00D12062">
        <w:t>Gembloux</w:t>
      </w:r>
      <w:proofErr w:type="spellEnd"/>
      <w:r w:rsidRPr="00D12062">
        <w:t xml:space="preserve"> (BE)</w:t>
      </w:r>
    </w:p>
    <w:p w14:paraId="47A3B3D6" w14:textId="77777777" w:rsidR="005B2657" w:rsidRPr="00D12062" w:rsidRDefault="005B2657" w:rsidP="00A56835">
      <w:pPr>
        <w:spacing w:after="0"/>
      </w:pPr>
      <w:r w:rsidRPr="00D12062">
        <w:t xml:space="preserve">Kwekersreferentie: </w:t>
      </w:r>
      <w:r>
        <w:t>ST 128111</w:t>
      </w:r>
    </w:p>
    <w:p w14:paraId="6E36E83D" w14:textId="77777777" w:rsidR="005B2657" w:rsidRPr="00D12062" w:rsidRDefault="005B2657" w:rsidP="00A56835">
      <w:pPr>
        <w:spacing w:after="0"/>
      </w:pPr>
      <w:r w:rsidRPr="00D12062">
        <w:t>Me</w:t>
      </w:r>
      <w:r>
        <w:t>t succes gevolgde proevencycli: klassiek</w:t>
      </w:r>
    </w:p>
    <w:p w14:paraId="4B7861A6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</w:p>
    <w:p w14:paraId="6446EFF3" w14:textId="77777777" w:rsidR="00A2190F" w:rsidRPr="00D12062" w:rsidRDefault="00A2190F" w:rsidP="00A56835">
      <w:pPr>
        <w:spacing w:after="0"/>
      </w:pPr>
    </w:p>
    <w:p w14:paraId="10702488" w14:textId="77777777" w:rsidR="005B2657" w:rsidRPr="00A45333" w:rsidRDefault="005B2657" w:rsidP="00A56835">
      <w:pPr>
        <w:spacing w:after="0"/>
        <w:rPr>
          <w:b/>
        </w:rPr>
      </w:pPr>
      <w:proofErr w:type="spellStart"/>
      <w:r w:rsidRPr="00A45333">
        <w:rPr>
          <w:b/>
        </w:rPr>
        <w:t>Bosley</w:t>
      </w:r>
      <w:proofErr w:type="spellEnd"/>
    </w:p>
    <w:p w14:paraId="3936346C" w14:textId="77777777" w:rsidR="005B2657" w:rsidRPr="00A45333" w:rsidRDefault="005B2657" w:rsidP="00A56835">
      <w:pPr>
        <w:spacing w:after="0"/>
      </w:pPr>
      <w:r w:rsidRPr="00A45333">
        <w:t xml:space="preserve">Dossiernummer: </w:t>
      </w:r>
      <w:r w:rsidRPr="00D12062">
        <w:t xml:space="preserve">RW </w:t>
      </w:r>
      <w:r>
        <w:t>3139</w:t>
      </w:r>
    </w:p>
    <w:p w14:paraId="6F85E3DB" w14:textId="77777777" w:rsidR="005B2657" w:rsidRPr="00D12062" w:rsidRDefault="005B2657" w:rsidP="00A56835">
      <w:pPr>
        <w:spacing w:after="0"/>
      </w:pPr>
      <w:r w:rsidRPr="00A45333">
        <w:t xml:space="preserve">Kweker: STRUBE GmbH &amp; </w:t>
      </w:r>
      <w:proofErr w:type="spellStart"/>
      <w:r w:rsidRPr="00A45333">
        <w:t>Co.</w:t>
      </w:r>
      <w:proofErr w:type="spellEnd"/>
      <w:r w:rsidRPr="00A45333">
        <w:t xml:space="preserve"> </w:t>
      </w:r>
      <w:r w:rsidRPr="00D12062">
        <w:t xml:space="preserve">KG - </w:t>
      </w:r>
      <w:proofErr w:type="spellStart"/>
      <w:r w:rsidRPr="00D12062">
        <w:t>Söllingen</w:t>
      </w:r>
      <w:proofErr w:type="spellEnd"/>
      <w:r w:rsidRPr="00D12062">
        <w:t xml:space="preserve"> (DE)</w:t>
      </w:r>
    </w:p>
    <w:p w14:paraId="7E83337A" w14:textId="77777777" w:rsidR="005B2657" w:rsidRPr="00D12062" w:rsidRDefault="005B2657" w:rsidP="00A56835">
      <w:pPr>
        <w:spacing w:after="0"/>
      </w:pPr>
      <w:r w:rsidRPr="00D12062">
        <w:t xml:space="preserve">Aanvrager: STRUBE </w:t>
      </w:r>
      <w:r>
        <w:t xml:space="preserve">D&amp;S </w:t>
      </w:r>
      <w:r w:rsidRPr="00D12062">
        <w:t xml:space="preserve">GmbH - </w:t>
      </w:r>
      <w:proofErr w:type="spellStart"/>
      <w:r w:rsidRPr="00D12062">
        <w:t>Söllingen</w:t>
      </w:r>
      <w:proofErr w:type="spellEnd"/>
      <w:r w:rsidRPr="00D12062">
        <w:t xml:space="preserve"> (DE)</w:t>
      </w:r>
    </w:p>
    <w:p w14:paraId="0A5AD752" w14:textId="77777777" w:rsidR="005B2657" w:rsidRPr="00D12062" w:rsidRDefault="005B2657" w:rsidP="00A56835">
      <w:pPr>
        <w:spacing w:after="0"/>
      </w:pPr>
      <w:r w:rsidRPr="00D12062">
        <w:t xml:space="preserve">Aanvraaggemachtigde: DE WULF AGRO </w:t>
      </w:r>
      <w:proofErr w:type="spellStart"/>
      <w:r w:rsidRPr="00D12062">
        <w:t>sprl</w:t>
      </w:r>
      <w:proofErr w:type="spellEnd"/>
      <w:r w:rsidRPr="00D12062">
        <w:t xml:space="preserve"> - </w:t>
      </w:r>
      <w:proofErr w:type="spellStart"/>
      <w:r w:rsidRPr="00D12062">
        <w:t>Gembloux</w:t>
      </w:r>
      <w:proofErr w:type="spellEnd"/>
      <w:r w:rsidRPr="00D12062">
        <w:t xml:space="preserve"> (BE)</w:t>
      </w:r>
    </w:p>
    <w:p w14:paraId="5A030BFA" w14:textId="77777777" w:rsidR="005B2657" w:rsidRPr="00D12062" w:rsidRDefault="005B2657" w:rsidP="00A56835">
      <w:pPr>
        <w:spacing w:after="0"/>
      </w:pPr>
      <w:r w:rsidRPr="00D12062">
        <w:t xml:space="preserve">Kwekersreferentie: </w:t>
      </w:r>
      <w:r>
        <w:t>ST 15848</w:t>
      </w:r>
    </w:p>
    <w:p w14:paraId="41EF4F96" w14:textId="77777777" w:rsidR="005B2657" w:rsidRPr="00D12062" w:rsidRDefault="005B2657" w:rsidP="00A56835">
      <w:pPr>
        <w:spacing w:after="0"/>
      </w:pPr>
      <w:r w:rsidRPr="00D12062">
        <w:t>Me</w:t>
      </w:r>
      <w:r>
        <w:t>t succes gevolgde proevencycli: klassiek, nematoden</w:t>
      </w:r>
    </w:p>
    <w:p w14:paraId="14CCF833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  <w:r>
        <w:t xml:space="preserve">, nematodentolerant, goede </w:t>
      </w:r>
      <w:proofErr w:type="spellStart"/>
      <w:r>
        <w:t>cercosporatolerantie</w:t>
      </w:r>
      <w:proofErr w:type="spellEnd"/>
    </w:p>
    <w:p w14:paraId="165A73AD" w14:textId="77777777" w:rsidR="00A2190F" w:rsidRPr="00D12062" w:rsidRDefault="00A2190F" w:rsidP="00A56835">
      <w:pPr>
        <w:spacing w:after="0"/>
      </w:pPr>
    </w:p>
    <w:p w14:paraId="271481B3" w14:textId="77777777" w:rsidR="005B2657" w:rsidRPr="00D12062" w:rsidRDefault="005B2657" w:rsidP="00A56835">
      <w:pPr>
        <w:spacing w:after="0"/>
        <w:rPr>
          <w:b/>
        </w:rPr>
      </w:pPr>
      <w:r>
        <w:rPr>
          <w:b/>
        </w:rPr>
        <w:t>BTS 1280 N</w:t>
      </w:r>
    </w:p>
    <w:bookmarkEnd w:id="2"/>
    <w:p w14:paraId="58C07F4D" w14:textId="77777777" w:rsidR="005B2657" w:rsidRPr="00D12062" w:rsidRDefault="005B2657" w:rsidP="00A56835">
      <w:pPr>
        <w:spacing w:after="0"/>
      </w:pPr>
      <w:r w:rsidRPr="00D12062">
        <w:t xml:space="preserve">Dossiernummer: RW </w:t>
      </w:r>
      <w:r>
        <w:t>3101</w:t>
      </w:r>
    </w:p>
    <w:p w14:paraId="6BE08D8E" w14:textId="77777777" w:rsidR="005B2657" w:rsidRPr="00D12062" w:rsidRDefault="005B2657" w:rsidP="00A56835">
      <w:pPr>
        <w:spacing w:after="0"/>
      </w:pPr>
      <w:r>
        <w:t xml:space="preserve">Kweker: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20A35F99" w14:textId="77777777" w:rsidR="005B2657" w:rsidRPr="00D12062" w:rsidRDefault="005B2657" w:rsidP="00A56835">
      <w:pPr>
        <w:spacing w:after="0"/>
      </w:pPr>
      <w:r w:rsidRPr="00D12062">
        <w:t xml:space="preserve">Aanvrager: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36973059" w14:textId="77777777" w:rsidR="005B2657" w:rsidRPr="00D12062" w:rsidRDefault="005B2657" w:rsidP="00A56835">
      <w:pPr>
        <w:spacing w:after="0"/>
      </w:pPr>
      <w:r w:rsidRPr="00D12062">
        <w:t xml:space="preserve">Aanvraaggemachtigde: </w:t>
      </w:r>
      <w:r>
        <w:t>-</w:t>
      </w:r>
    </w:p>
    <w:p w14:paraId="61268FE9" w14:textId="77777777" w:rsidR="005B2657" w:rsidRPr="00D12062" w:rsidRDefault="005B2657" w:rsidP="00A56835">
      <w:pPr>
        <w:spacing w:after="0"/>
      </w:pPr>
      <w:r w:rsidRPr="00D12062">
        <w:t>Kwekersreferentie: B</w:t>
      </w:r>
      <w:r>
        <w:t>8146</w:t>
      </w:r>
    </w:p>
    <w:p w14:paraId="1F6BC5B9" w14:textId="77777777" w:rsidR="005B2657" w:rsidRPr="00D12062" w:rsidRDefault="005B2657" w:rsidP="00A56835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048D0927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  <w:r w:rsidRPr="00D12062">
        <w:t xml:space="preserve">, </w:t>
      </w:r>
      <w:r>
        <w:t xml:space="preserve">nematodentolerant </w:t>
      </w:r>
    </w:p>
    <w:p w14:paraId="31A4C076" w14:textId="77777777" w:rsidR="00A2190F" w:rsidRPr="00D12062" w:rsidRDefault="00A2190F" w:rsidP="00A56835">
      <w:pPr>
        <w:spacing w:after="0"/>
      </w:pPr>
    </w:p>
    <w:p w14:paraId="1878378D" w14:textId="77777777" w:rsidR="005B2657" w:rsidRPr="00D12062" w:rsidRDefault="005B2657" w:rsidP="00A56835">
      <w:pPr>
        <w:spacing w:after="0"/>
        <w:rPr>
          <w:b/>
        </w:rPr>
      </w:pPr>
      <w:r>
        <w:rPr>
          <w:b/>
        </w:rPr>
        <w:t>BTS 6740</w:t>
      </w:r>
    </w:p>
    <w:p w14:paraId="56F7D70A" w14:textId="77777777" w:rsidR="005B2657" w:rsidRPr="00D12062" w:rsidRDefault="005B2657" w:rsidP="00A56835">
      <w:pPr>
        <w:spacing w:after="0"/>
      </w:pPr>
      <w:r w:rsidRPr="00D12062">
        <w:t xml:space="preserve">Dossiernummer: RW </w:t>
      </w:r>
      <w:r>
        <w:t>3095</w:t>
      </w:r>
    </w:p>
    <w:p w14:paraId="7D018B06" w14:textId="77777777" w:rsidR="005B2657" w:rsidRPr="00D12062" w:rsidRDefault="005B2657" w:rsidP="00A56835">
      <w:pPr>
        <w:spacing w:after="0"/>
      </w:pPr>
      <w:r>
        <w:t xml:space="preserve">Kweker: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3F3F50B4" w14:textId="77777777" w:rsidR="005B2657" w:rsidRPr="00D12062" w:rsidRDefault="005B2657" w:rsidP="00A56835">
      <w:pPr>
        <w:spacing w:after="0"/>
      </w:pPr>
      <w:r w:rsidRPr="00D12062">
        <w:t xml:space="preserve">Aanvrager: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7B07D60A" w14:textId="77777777" w:rsidR="005B2657" w:rsidRPr="00D12062" w:rsidRDefault="005B2657" w:rsidP="00A56835">
      <w:pPr>
        <w:spacing w:after="0"/>
      </w:pPr>
      <w:r w:rsidRPr="00D12062">
        <w:t xml:space="preserve">Aanvraaggemachtigde: </w:t>
      </w:r>
      <w:r>
        <w:t>-</w:t>
      </w:r>
    </w:p>
    <w:p w14:paraId="76AB36DD" w14:textId="77777777" w:rsidR="005B2657" w:rsidRPr="00D12062" w:rsidRDefault="005B2657" w:rsidP="00A56835">
      <w:pPr>
        <w:spacing w:after="0"/>
      </w:pPr>
      <w:r w:rsidRPr="00D12062">
        <w:t>Kwekersreferentie: B</w:t>
      </w:r>
      <w:r>
        <w:t>8131</w:t>
      </w:r>
    </w:p>
    <w:p w14:paraId="2164B898" w14:textId="77777777" w:rsidR="005B2657" w:rsidRPr="00D12062" w:rsidRDefault="005B2657" w:rsidP="00A56835">
      <w:pPr>
        <w:spacing w:after="0"/>
      </w:pPr>
      <w:r w:rsidRPr="00D12062">
        <w:t xml:space="preserve">Met succes gevolgde proevencycli: </w:t>
      </w:r>
      <w:r>
        <w:t>klassiek</w:t>
      </w:r>
    </w:p>
    <w:p w14:paraId="300A5FE2" w14:textId="77777777" w:rsidR="005B2657" w:rsidRPr="00D12062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</w:p>
    <w:p w14:paraId="190D3194" w14:textId="77777777" w:rsidR="00A56835" w:rsidRDefault="00A56835" w:rsidP="00A56835">
      <w:pPr>
        <w:spacing w:after="0"/>
        <w:rPr>
          <w:b/>
        </w:rPr>
      </w:pPr>
    </w:p>
    <w:p w14:paraId="2A33B164" w14:textId="77777777" w:rsidR="00A56835" w:rsidRDefault="005B2657" w:rsidP="00A56835">
      <w:pPr>
        <w:spacing w:after="0"/>
        <w:rPr>
          <w:b/>
        </w:rPr>
      </w:pPr>
      <w:r>
        <w:rPr>
          <w:b/>
        </w:rPr>
        <w:t>BTS 4665 RHC</w:t>
      </w:r>
    </w:p>
    <w:p w14:paraId="1C290CC4" w14:textId="77777777" w:rsidR="005B2657" w:rsidRPr="00A56835" w:rsidRDefault="005B2657" w:rsidP="00A56835">
      <w:pPr>
        <w:spacing w:after="0"/>
        <w:rPr>
          <w:b/>
        </w:rPr>
      </w:pPr>
      <w:r w:rsidRPr="00D12062">
        <w:t xml:space="preserve">Dossiernummer: RW </w:t>
      </w:r>
      <w:r>
        <w:t>3107</w:t>
      </w:r>
    </w:p>
    <w:p w14:paraId="6DDB80F5" w14:textId="77777777" w:rsidR="005B2657" w:rsidRPr="00D12062" w:rsidRDefault="005B2657" w:rsidP="00A56835">
      <w:pPr>
        <w:spacing w:after="0"/>
      </w:pPr>
      <w:r>
        <w:t xml:space="preserve">Kweker: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18EF3B54" w14:textId="77777777" w:rsidR="005B2657" w:rsidRPr="00D12062" w:rsidRDefault="005B2657" w:rsidP="00A56835">
      <w:pPr>
        <w:spacing w:after="0"/>
      </w:pPr>
      <w:r w:rsidRPr="00D12062">
        <w:t xml:space="preserve">Aanvrager: BETASEED </w:t>
      </w:r>
      <w:proofErr w:type="spellStart"/>
      <w:r w:rsidRPr="00D12062">
        <w:t>Gmbh</w:t>
      </w:r>
      <w:proofErr w:type="spellEnd"/>
      <w:r w:rsidRPr="00D12062">
        <w:t xml:space="preserve"> (DE)</w:t>
      </w:r>
    </w:p>
    <w:p w14:paraId="2CC3D6F7" w14:textId="77777777" w:rsidR="005B2657" w:rsidRPr="00D12062" w:rsidRDefault="005B2657" w:rsidP="00A56835">
      <w:pPr>
        <w:spacing w:after="0"/>
      </w:pPr>
      <w:r w:rsidRPr="00D12062">
        <w:lastRenderedPageBreak/>
        <w:t xml:space="preserve">Aanvraaggemachtigde: </w:t>
      </w:r>
      <w:r>
        <w:t>-</w:t>
      </w:r>
    </w:p>
    <w:p w14:paraId="701A8636" w14:textId="77777777" w:rsidR="005B2657" w:rsidRPr="00D12062" w:rsidRDefault="005B2657" w:rsidP="00A56835">
      <w:pPr>
        <w:spacing w:after="0"/>
      </w:pPr>
      <w:r w:rsidRPr="00D12062">
        <w:t>Kwekersreferentie: B</w:t>
      </w:r>
      <w:r>
        <w:t>8158</w:t>
      </w:r>
    </w:p>
    <w:p w14:paraId="449BC692" w14:textId="77777777" w:rsidR="005B2657" w:rsidRPr="00D12062" w:rsidRDefault="005B2657" w:rsidP="00A56835">
      <w:pPr>
        <w:spacing w:after="0"/>
      </w:pPr>
      <w:r w:rsidRPr="00D12062">
        <w:t xml:space="preserve">Met succes gevolgde proevencycli: </w:t>
      </w:r>
      <w:proofErr w:type="spellStart"/>
      <w:r>
        <w:t>rhizoctonia</w:t>
      </w:r>
      <w:proofErr w:type="spellEnd"/>
    </w:p>
    <w:p w14:paraId="271D99BF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  <w:r w:rsidRPr="00D12062">
        <w:t xml:space="preserve">, </w:t>
      </w:r>
      <w:proofErr w:type="spellStart"/>
      <w:r>
        <w:t>rhizoctoniatolerant</w:t>
      </w:r>
      <w:proofErr w:type="spellEnd"/>
    </w:p>
    <w:p w14:paraId="359FEB89" w14:textId="77777777" w:rsidR="00A2190F" w:rsidRPr="00D12062" w:rsidRDefault="00A2190F" w:rsidP="00A56835">
      <w:pPr>
        <w:spacing w:after="0"/>
      </w:pPr>
    </w:p>
    <w:p w14:paraId="531BB49F" w14:textId="77777777" w:rsidR="005B2657" w:rsidRPr="00D12062" w:rsidRDefault="005B2657" w:rsidP="00A56835">
      <w:pPr>
        <w:spacing w:after="0"/>
        <w:rPr>
          <w:b/>
        </w:rPr>
      </w:pPr>
      <w:proofErr w:type="spellStart"/>
      <w:r>
        <w:rPr>
          <w:b/>
        </w:rPr>
        <w:t>Caprianna</w:t>
      </w:r>
      <w:proofErr w:type="spellEnd"/>
      <w:r w:rsidRPr="00D12062">
        <w:rPr>
          <w:b/>
        </w:rPr>
        <w:t xml:space="preserve"> KWS</w:t>
      </w:r>
    </w:p>
    <w:p w14:paraId="68ED0709" w14:textId="77777777" w:rsidR="005B2657" w:rsidRPr="00D12062" w:rsidRDefault="005B2657" w:rsidP="00A56835">
      <w:pPr>
        <w:spacing w:after="0"/>
      </w:pPr>
      <w:r w:rsidRPr="00D12062">
        <w:t xml:space="preserve">Dossiernummer: RW </w:t>
      </w:r>
      <w:r>
        <w:t>3115</w:t>
      </w:r>
    </w:p>
    <w:p w14:paraId="6833C4DA" w14:textId="77777777" w:rsidR="005B2657" w:rsidRPr="00D12062" w:rsidRDefault="005B2657" w:rsidP="00A56835">
      <w:pPr>
        <w:spacing w:after="0"/>
      </w:pPr>
      <w:r w:rsidRPr="00D12062">
        <w:t xml:space="preserve">Kweker: KWS SAAT </w:t>
      </w:r>
      <w:r>
        <w:t>SE</w:t>
      </w:r>
      <w:r w:rsidRPr="00D12062">
        <w:t xml:space="preserve"> - </w:t>
      </w:r>
      <w:proofErr w:type="spellStart"/>
      <w:r w:rsidRPr="00D12062">
        <w:t>Einbeck</w:t>
      </w:r>
      <w:proofErr w:type="spellEnd"/>
      <w:r w:rsidRPr="00D12062">
        <w:t xml:space="preserve"> (DE)</w:t>
      </w:r>
    </w:p>
    <w:p w14:paraId="2513BE35" w14:textId="77777777" w:rsidR="005B2657" w:rsidRPr="00D12062" w:rsidRDefault="005B2657" w:rsidP="00A56835">
      <w:pPr>
        <w:spacing w:after="0"/>
      </w:pPr>
      <w:r w:rsidRPr="00D12062">
        <w:t xml:space="preserve">Aanvrager: KWS SAAT </w:t>
      </w:r>
      <w:r>
        <w:t>SE</w:t>
      </w:r>
      <w:r w:rsidRPr="00D12062">
        <w:t xml:space="preserve"> - </w:t>
      </w:r>
      <w:proofErr w:type="spellStart"/>
      <w:r w:rsidRPr="00D12062">
        <w:t>Einbeck</w:t>
      </w:r>
      <w:proofErr w:type="spellEnd"/>
      <w:r w:rsidRPr="00D12062">
        <w:t xml:space="preserve"> (DE)</w:t>
      </w:r>
    </w:p>
    <w:p w14:paraId="0174B706" w14:textId="77777777" w:rsidR="005B2657" w:rsidRPr="00D12062" w:rsidRDefault="005B2657" w:rsidP="00A56835">
      <w:pPr>
        <w:spacing w:after="0"/>
      </w:pPr>
      <w:r w:rsidRPr="00D12062">
        <w:t>Aanvraaggemachtigde: KWS BENELUX B.V. - Kain (BE)</w:t>
      </w:r>
    </w:p>
    <w:p w14:paraId="759E0465" w14:textId="77777777" w:rsidR="005B2657" w:rsidRPr="00D12062" w:rsidRDefault="005B2657" w:rsidP="00A56835">
      <w:pPr>
        <w:spacing w:after="0"/>
      </w:pPr>
      <w:r w:rsidRPr="00D12062">
        <w:t xml:space="preserve">Kwekersreferentie: </w:t>
      </w:r>
      <w:r>
        <w:t>8K815</w:t>
      </w:r>
    </w:p>
    <w:p w14:paraId="4A1B7EC5" w14:textId="77777777" w:rsidR="005B2657" w:rsidRPr="00D12062" w:rsidRDefault="005B2657" w:rsidP="00A56835">
      <w:pPr>
        <w:spacing w:after="0"/>
      </w:pPr>
      <w:r w:rsidRPr="00D12062">
        <w:t xml:space="preserve">Met succes gevolgde proevencycli: </w:t>
      </w:r>
      <w:r>
        <w:t>klassiek, nematoden</w:t>
      </w:r>
    </w:p>
    <w:p w14:paraId="1BDB161F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  <w:r>
        <w:t>, nematodentolerant</w:t>
      </w:r>
    </w:p>
    <w:p w14:paraId="3EEC72D6" w14:textId="77777777" w:rsidR="00A2190F" w:rsidRDefault="00A2190F" w:rsidP="00A56835">
      <w:pPr>
        <w:spacing w:after="0"/>
      </w:pPr>
    </w:p>
    <w:p w14:paraId="0FFE51D7" w14:textId="77777777" w:rsidR="005B2657" w:rsidRPr="00F40DC9" w:rsidRDefault="006F2A8C" w:rsidP="00A56835">
      <w:pPr>
        <w:spacing w:after="0"/>
        <w:rPr>
          <w:b/>
        </w:rPr>
      </w:pPr>
      <w:bookmarkStart w:id="3" w:name="_Hlk534277766"/>
      <w:r>
        <w:rPr>
          <w:b/>
        </w:rPr>
        <w:t xml:space="preserve">FD </w:t>
      </w:r>
      <w:proofErr w:type="spellStart"/>
      <w:r>
        <w:rPr>
          <w:b/>
        </w:rPr>
        <w:t>Clima</w:t>
      </w:r>
      <w:proofErr w:type="spellEnd"/>
    </w:p>
    <w:p w14:paraId="2A964D45" w14:textId="77777777" w:rsidR="005B2657" w:rsidRPr="006F2A8C" w:rsidRDefault="005B2657" w:rsidP="00A56835">
      <w:pPr>
        <w:spacing w:after="0"/>
        <w:rPr>
          <w:lang w:val="fr-BE"/>
        </w:rPr>
      </w:pPr>
      <w:proofErr w:type="spellStart"/>
      <w:r w:rsidRPr="006F2A8C">
        <w:rPr>
          <w:lang w:val="fr-BE"/>
        </w:rPr>
        <w:t>Dossiernummer</w:t>
      </w:r>
      <w:proofErr w:type="spellEnd"/>
      <w:r w:rsidRPr="006F2A8C">
        <w:rPr>
          <w:lang w:val="fr-BE"/>
        </w:rPr>
        <w:t>: RW 3161</w:t>
      </w:r>
    </w:p>
    <w:p w14:paraId="631F1154" w14:textId="77777777" w:rsidR="005B2657" w:rsidRPr="006F2A8C" w:rsidRDefault="005B2657" w:rsidP="00A56835">
      <w:pPr>
        <w:spacing w:after="0"/>
        <w:rPr>
          <w:lang w:val="fr-BE"/>
        </w:rPr>
      </w:pPr>
      <w:proofErr w:type="spellStart"/>
      <w:r w:rsidRPr="006F2A8C">
        <w:rPr>
          <w:lang w:val="fr-BE"/>
        </w:rPr>
        <w:t>Kweker</w:t>
      </w:r>
      <w:proofErr w:type="spellEnd"/>
      <w:r w:rsidRPr="006F2A8C">
        <w:rPr>
          <w:lang w:val="fr-BE"/>
        </w:rPr>
        <w:t xml:space="preserve">: </w:t>
      </w:r>
      <w:bookmarkStart w:id="4" w:name="_Hlk534277652"/>
      <w:r w:rsidRPr="006F2A8C">
        <w:rPr>
          <w:lang w:val="fr-BE"/>
        </w:rPr>
        <w:t>S.A.S. FLORIMOND DESPREZ Veuve et Fils – Cappelle-en-Pévèle (FR)</w:t>
      </w:r>
      <w:bookmarkEnd w:id="4"/>
    </w:p>
    <w:p w14:paraId="39E8A55F" w14:textId="77777777" w:rsidR="005B2657" w:rsidRPr="006F2A8C" w:rsidRDefault="005B2657" w:rsidP="00A56835">
      <w:pPr>
        <w:spacing w:after="0"/>
        <w:rPr>
          <w:lang w:val="fr-BE"/>
        </w:rPr>
      </w:pPr>
      <w:proofErr w:type="spellStart"/>
      <w:r w:rsidRPr="006F2A8C">
        <w:rPr>
          <w:lang w:val="fr-BE"/>
        </w:rPr>
        <w:t>Aanvrager</w:t>
      </w:r>
      <w:proofErr w:type="spellEnd"/>
      <w:r w:rsidRPr="006F2A8C">
        <w:rPr>
          <w:lang w:val="fr-BE"/>
        </w:rPr>
        <w:t>: S.A.S. FLORIMOND DESPREZ Veuve et Fils – Cappelle-en-Pévèle (FR)</w:t>
      </w:r>
    </w:p>
    <w:p w14:paraId="2D1D0FE5" w14:textId="77777777" w:rsidR="005B2657" w:rsidRPr="00A56835" w:rsidRDefault="005B2657" w:rsidP="00A56835">
      <w:pPr>
        <w:spacing w:after="0"/>
      </w:pPr>
      <w:r w:rsidRPr="00A56835">
        <w:t xml:space="preserve">Aanvraaggemachtigde: </w:t>
      </w:r>
      <w:bookmarkStart w:id="5" w:name="_Hlk534277669"/>
      <w:r w:rsidRPr="00A56835">
        <w:t>LOUIS ERAUW-JACQUERY S.A. – Deinze (BE)</w:t>
      </w:r>
      <w:bookmarkEnd w:id="5"/>
    </w:p>
    <w:p w14:paraId="4EF78AA0" w14:textId="77777777" w:rsidR="005B2657" w:rsidRPr="00A56835" w:rsidRDefault="005B2657" w:rsidP="00A56835">
      <w:pPr>
        <w:spacing w:after="0"/>
      </w:pPr>
      <w:r w:rsidRPr="00A56835">
        <w:t>Kwekersreferentie: FD18B3018</w:t>
      </w:r>
    </w:p>
    <w:p w14:paraId="098DEC14" w14:textId="77777777" w:rsidR="005B2657" w:rsidRPr="00A56835" w:rsidRDefault="005B2657" w:rsidP="00A56835">
      <w:pPr>
        <w:spacing w:after="0"/>
      </w:pPr>
      <w:r w:rsidRPr="00A56835">
        <w:t xml:space="preserve">Met succes gevolgde proevencycli: </w:t>
      </w:r>
      <w:proofErr w:type="spellStart"/>
      <w:r w:rsidRPr="00A56835">
        <w:t>rhizoctonia</w:t>
      </w:r>
      <w:proofErr w:type="spellEnd"/>
    </w:p>
    <w:p w14:paraId="24A6677A" w14:textId="77777777" w:rsidR="005B2657" w:rsidRPr="00A56835" w:rsidRDefault="005B2657" w:rsidP="00A56835">
      <w:pPr>
        <w:spacing w:after="0"/>
      </w:pPr>
      <w:r w:rsidRPr="00A56835">
        <w:t xml:space="preserve">Speciale kenmerken: </w:t>
      </w:r>
      <w:proofErr w:type="spellStart"/>
      <w:r w:rsidRPr="00A56835">
        <w:t>rhizomanietolerant</w:t>
      </w:r>
      <w:proofErr w:type="spellEnd"/>
      <w:r w:rsidRPr="00A56835">
        <w:t xml:space="preserve">, </w:t>
      </w:r>
      <w:proofErr w:type="spellStart"/>
      <w:r w:rsidRPr="00A56835">
        <w:t>rhizoctoniatolerant</w:t>
      </w:r>
      <w:proofErr w:type="spellEnd"/>
    </w:p>
    <w:p w14:paraId="1EDC6D3E" w14:textId="77777777" w:rsidR="00A2190F" w:rsidRPr="00A56835" w:rsidRDefault="00A2190F" w:rsidP="00A56835">
      <w:pPr>
        <w:spacing w:after="0"/>
        <w:rPr>
          <w:b/>
        </w:rPr>
      </w:pPr>
    </w:p>
    <w:p w14:paraId="0957A6AA" w14:textId="77777777" w:rsidR="005B2657" w:rsidRPr="00D12062" w:rsidRDefault="005B2657" w:rsidP="00A56835">
      <w:pPr>
        <w:spacing w:after="0"/>
        <w:rPr>
          <w:b/>
        </w:rPr>
      </w:pPr>
      <w:proofErr w:type="spellStart"/>
      <w:r>
        <w:rPr>
          <w:b/>
        </w:rPr>
        <w:t>Florentina</w:t>
      </w:r>
      <w:proofErr w:type="spellEnd"/>
      <w:r w:rsidRPr="00D12062">
        <w:rPr>
          <w:b/>
        </w:rPr>
        <w:t xml:space="preserve"> </w:t>
      </w:r>
      <w:bookmarkEnd w:id="3"/>
      <w:r w:rsidRPr="00D12062">
        <w:rPr>
          <w:b/>
        </w:rPr>
        <w:t>KWS</w:t>
      </w:r>
    </w:p>
    <w:p w14:paraId="02A171A6" w14:textId="77777777" w:rsidR="005B2657" w:rsidRPr="00A56835" w:rsidRDefault="005B2657" w:rsidP="00A56835">
      <w:pPr>
        <w:spacing w:after="0"/>
      </w:pPr>
      <w:r w:rsidRPr="00A56835">
        <w:t>Dossiernummer: RW 3113</w:t>
      </w:r>
    </w:p>
    <w:p w14:paraId="06918F07" w14:textId="77777777" w:rsidR="005B2657" w:rsidRPr="00A56835" w:rsidRDefault="005B2657" w:rsidP="00A56835">
      <w:pPr>
        <w:spacing w:after="0"/>
      </w:pPr>
      <w:r w:rsidRPr="00A56835">
        <w:t xml:space="preserve">Kweker: KWS SAAT SE - </w:t>
      </w:r>
      <w:proofErr w:type="spellStart"/>
      <w:r w:rsidRPr="00A56835">
        <w:t>Einbeck</w:t>
      </w:r>
      <w:proofErr w:type="spellEnd"/>
      <w:r w:rsidRPr="00A56835">
        <w:t xml:space="preserve"> (DE)</w:t>
      </w:r>
    </w:p>
    <w:p w14:paraId="1928A8FC" w14:textId="77777777" w:rsidR="005B2657" w:rsidRPr="00A56835" w:rsidRDefault="005B2657" w:rsidP="00A56835">
      <w:pPr>
        <w:spacing w:after="0"/>
      </w:pPr>
      <w:r w:rsidRPr="00A56835">
        <w:t xml:space="preserve">Aanvrager: KWS SAAT SE - </w:t>
      </w:r>
      <w:proofErr w:type="spellStart"/>
      <w:r w:rsidRPr="00A56835">
        <w:t>Einbeck</w:t>
      </w:r>
      <w:proofErr w:type="spellEnd"/>
      <w:r w:rsidRPr="00A56835">
        <w:t xml:space="preserve"> (DE)</w:t>
      </w:r>
    </w:p>
    <w:p w14:paraId="47E780D0" w14:textId="77777777" w:rsidR="005B2657" w:rsidRPr="00A56835" w:rsidRDefault="005B2657" w:rsidP="00A56835">
      <w:pPr>
        <w:spacing w:after="0"/>
      </w:pPr>
      <w:r w:rsidRPr="00A56835">
        <w:t>Aanvraaggemachtigde: KWS BENELUX B.V. - Kain (BE)</w:t>
      </w:r>
    </w:p>
    <w:p w14:paraId="17457BC7" w14:textId="77777777" w:rsidR="005B2657" w:rsidRPr="00A56835" w:rsidRDefault="005B2657" w:rsidP="00A56835">
      <w:pPr>
        <w:spacing w:after="0"/>
      </w:pPr>
      <w:r w:rsidRPr="00A56835">
        <w:t>Kwekersreferentie: 8K814</w:t>
      </w:r>
    </w:p>
    <w:p w14:paraId="5FAA32BE" w14:textId="77777777" w:rsidR="005B2657" w:rsidRPr="00A56835" w:rsidRDefault="005B2657" w:rsidP="00A56835">
      <w:pPr>
        <w:spacing w:after="0"/>
      </w:pPr>
      <w:r w:rsidRPr="00A56835">
        <w:t>Met succes gevolgde proevencycli: klassiek</w:t>
      </w:r>
    </w:p>
    <w:p w14:paraId="1F699EBB" w14:textId="77777777" w:rsidR="005B2657" w:rsidRPr="00A56835" w:rsidRDefault="005B2657" w:rsidP="00A56835">
      <w:pPr>
        <w:spacing w:after="0"/>
      </w:pPr>
      <w:r w:rsidRPr="00A56835">
        <w:t xml:space="preserve">Speciale kenmerken: </w:t>
      </w:r>
      <w:proofErr w:type="spellStart"/>
      <w:r w:rsidRPr="00A56835">
        <w:t>rhizomanietolerant</w:t>
      </w:r>
      <w:proofErr w:type="spellEnd"/>
    </w:p>
    <w:p w14:paraId="31FB4181" w14:textId="77777777" w:rsidR="00A2190F" w:rsidRDefault="00A2190F" w:rsidP="00A56835">
      <w:pPr>
        <w:spacing w:after="0"/>
      </w:pPr>
    </w:p>
    <w:p w14:paraId="0F0CB5FA" w14:textId="77777777" w:rsidR="005B2657" w:rsidRPr="00D12062" w:rsidRDefault="005B2657" w:rsidP="00A56835">
      <w:pPr>
        <w:spacing w:after="0"/>
        <w:rPr>
          <w:b/>
        </w:rPr>
      </w:pPr>
      <w:r>
        <w:rPr>
          <w:b/>
        </w:rPr>
        <w:t>Tucson</w:t>
      </w:r>
    </w:p>
    <w:p w14:paraId="75ADEF90" w14:textId="77777777" w:rsidR="005B2657" w:rsidRPr="00D12062" w:rsidRDefault="005B2657" w:rsidP="00A56835">
      <w:pPr>
        <w:spacing w:after="0"/>
      </w:pPr>
      <w:r w:rsidRPr="00D12062">
        <w:t>Dossiernummer: VG/A/001/ 0</w:t>
      </w:r>
      <w:r>
        <w:t>0996</w:t>
      </w:r>
    </w:p>
    <w:p w14:paraId="2CCC6CE9" w14:textId="77777777" w:rsidR="005B2657" w:rsidRPr="00D12062" w:rsidRDefault="005B2657" w:rsidP="00A56835">
      <w:pPr>
        <w:spacing w:after="0"/>
      </w:pPr>
      <w:r w:rsidRPr="00D12062">
        <w:t>Kweker: SESVANDERHAVE N.V./S.A. - Tienen (BE)</w:t>
      </w:r>
    </w:p>
    <w:p w14:paraId="397AFB64" w14:textId="77777777" w:rsidR="005B2657" w:rsidRPr="00D12062" w:rsidRDefault="005B2657" w:rsidP="00A56835">
      <w:pPr>
        <w:spacing w:after="0"/>
      </w:pPr>
      <w:r w:rsidRPr="00D12062">
        <w:t>Aanvrager: SESVANDERHAVE N.V./S.A. - Tienen (BE)</w:t>
      </w:r>
    </w:p>
    <w:p w14:paraId="3E0AEF83" w14:textId="77777777" w:rsidR="005B2657" w:rsidRPr="00D12062" w:rsidRDefault="005B2657" w:rsidP="00A56835">
      <w:pPr>
        <w:spacing w:after="0"/>
      </w:pPr>
      <w:r w:rsidRPr="00D12062">
        <w:t>Aanvraaggemachtigde: -</w:t>
      </w:r>
    </w:p>
    <w:p w14:paraId="449359AB" w14:textId="77777777" w:rsidR="005B2657" w:rsidRPr="00D12062" w:rsidRDefault="005B2657" w:rsidP="00A56835">
      <w:pPr>
        <w:spacing w:after="0"/>
      </w:pPr>
      <w:r w:rsidRPr="00D12062">
        <w:t xml:space="preserve">Kwekersreferentie: </w:t>
      </w:r>
      <w:r>
        <w:t>SV 2134</w:t>
      </w:r>
    </w:p>
    <w:p w14:paraId="63E3D03B" w14:textId="77777777" w:rsidR="005B2657" w:rsidRPr="00D12062" w:rsidRDefault="005B2657" w:rsidP="00A56835">
      <w:pPr>
        <w:spacing w:after="0"/>
      </w:pPr>
      <w:r w:rsidRPr="00D12062">
        <w:t xml:space="preserve">Met succes gevolgde proevencycli: </w:t>
      </w:r>
      <w:proofErr w:type="spellStart"/>
      <w:r>
        <w:t>rhizoctonia</w:t>
      </w:r>
      <w:proofErr w:type="spellEnd"/>
    </w:p>
    <w:p w14:paraId="35B862D7" w14:textId="77777777" w:rsidR="005B2657" w:rsidRDefault="005B2657" w:rsidP="00A56835">
      <w:pPr>
        <w:spacing w:after="0"/>
      </w:pPr>
      <w:r w:rsidRPr="00D12062">
        <w:t xml:space="preserve">Speciale kenmerken: </w:t>
      </w:r>
      <w:proofErr w:type="spellStart"/>
      <w:r w:rsidRPr="00D12062">
        <w:t>rhizomanietolerant</w:t>
      </w:r>
      <w:proofErr w:type="spellEnd"/>
      <w:r>
        <w:t xml:space="preserve">, </w:t>
      </w:r>
      <w:proofErr w:type="spellStart"/>
      <w:r>
        <w:t>rhizoctoniatolerant</w:t>
      </w:r>
      <w:proofErr w:type="spellEnd"/>
    </w:p>
    <w:p w14:paraId="7DB4B229" w14:textId="77777777" w:rsidR="00A2190F" w:rsidRDefault="00A2190F" w:rsidP="00A56835">
      <w:pPr>
        <w:spacing w:after="0"/>
      </w:pPr>
    </w:p>
    <w:p w14:paraId="1823C9DB" w14:textId="77777777" w:rsidR="00A2190F" w:rsidRPr="00D12062" w:rsidRDefault="00A2190F" w:rsidP="005B2657">
      <w:pPr>
        <w:spacing w:after="0"/>
      </w:pPr>
    </w:p>
    <w:p w14:paraId="30038CE2" w14:textId="77777777" w:rsidR="009B6855" w:rsidRPr="00D31BA9" w:rsidRDefault="009B6855" w:rsidP="00D31BA9"/>
    <w:sdt>
      <w:sdtPr>
        <w:id w:val="1376743753"/>
      </w:sdtPr>
      <w:sdtEndPr/>
      <w:sdtContent>
        <w:p w14:paraId="13408808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 xml:space="preserve">0498 94 58 71 of </w:t>
          </w:r>
          <w:r w:rsidR="009B6855" w:rsidRPr="00D31BA9">
            <w:rPr>
              <w:rFonts w:eastAsia="Times New Roman"/>
            </w:rPr>
            <w:t xml:space="preserve">02 </w:t>
          </w:r>
          <w:r w:rsidR="00280DDE" w:rsidRPr="00D31BA9">
            <w:rPr>
              <w:rFonts w:eastAsia="Times New Roman"/>
            </w:rPr>
            <w:t>552 77 17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2DAF4AC9" w14:textId="2B516885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6851AE">
            <w:t xml:space="preserve">0491 92 55 60 of </w:t>
          </w:r>
          <w:r w:rsidR="00AE3AF0" w:rsidRPr="00D31BA9">
            <w:t>0</w:t>
          </w:r>
          <w:r w:rsidR="00A953EF" w:rsidRPr="00A953EF">
            <w:t>2</w:t>
          </w:r>
          <w:r w:rsidR="00A953EF">
            <w:t xml:space="preserve"> </w:t>
          </w:r>
          <w:r w:rsidR="00A953EF" w:rsidRPr="00A953EF">
            <w:t>552</w:t>
          </w:r>
          <w:r w:rsidR="00A953EF">
            <w:t xml:space="preserve"> </w:t>
          </w:r>
          <w:r w:rsidR="00A953EF" w:rsidRPr="00A953EF">
            <w:t>73</w:t>
          </w:r>
          <w:r w:rsidR="00A953EF">
            <w:t xml:space="preserve"> </w:t>
          </w:r>
          <w:r w:rsidR="00A953EF" w:rsidRPr="00A953EF">
            <w:t>50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38D4DD7B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59419711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444D49C8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641458FE" w14:textId="77777777" w:rsidR="0092699D" w:rsidRPr="00D31BA9" w:rsidRDefault="0092699D" w:rsidP="00D31BA9">
          <w:r w:rsidRPr="00D31BA9">
            <w:t xml:space="preserve">Meer info kan u vinden op </w:t>
          </w:r>
          <w:hyperlink r:id="rId15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6"/>
      <w:footerReference w:type="default" r:id="rId17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D1FA6" w14:textId="77777777" w:rsidR="00AA06A9" w:rsidRDefault="00AA06A9" w:rsidP="00D31BA9">
      <w:r>
        <w:separator/>
      </w:r>
    </w:p>
  </w:endnote>
  <w:endnote w:type="continuationSeparator" w:id="0">
    <w:p w14:paraId="24F3FDF8" w14:textId="77777777" w:rsidR="00AA06A9" w:rsidRDefault="00AA06A9" w:rsidP="00D31BA9">
      <w:r>
        <w:continuationSeparator/>
      </w:r>
    </w:p>
  </w:endnote>
  <w:endnote w:type="continuationNotice" w:id="1">
    <w:p w14:paraId="327C878E" w14:textId="77777777" w:rsidR="00AA06A9" w:rsidRDefault="00AA06A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charset w:val="00"/>
    <w:family w:val="auto"/>
    <w:pitch w:val="variable"/>
    <w:sig w:usb0="00000007" w:usb1="00000000" w:usb2="00000000" w:usb3="00000000" w:csb0="00000093" w:csb1="00000000"/>
    <w:embedRegular r:id="rId1" w:subsetted="1" w:fontKey="{22C54CEC-6687-4E18-832F-3AF9396C148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89C667-3FD0-498E-B959-99EB6F57EFF0}"/>
    <w:embedBold r:id="rId3" w:fontKey="{91F4F1F7-F7C6-40E8-9C88-B90D1182F1B2}"/>
    <w:embedItalic r:id="rId4" w:fontKey="{F745EE9E-0A57-4F59-A4E5-2BD1E7A0D7B0}"/>
    <w:embedBoldItalic r:id="rId5" w:fontKey="{091587A4-F66F-4837-8ABE-3B3C94A165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charset w:val="00"/>
    <w:family w:val="auto"/>
    <w:pitch w:val="variable"/>
    <w:sig w:usb0="00000007" w:usb1="00000000" w:usb2="00000000" w:usb3="00000000" w:csb0="00000093" w:csb1="00000000"/>
    <w:embedRegular r:id="rId6" w:subsetted="1" w:fontKey="{F69E669F-CD9D-4779-BE27-979D0B18A1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0F2A2" w14:textId="77777777" w:rsidR="005B2657" w:rsidRDefault="005B2657">
    <w:pPr>
      <w:pStyle w:val="Voettekst"/>
    </w:pPr>
    <w:r>
      <w:rPr>
        <w:noProof/>
      </w:rPr>
      <w:drawing>
        <wp:inline distT="0" distB="0" distL="0" distR="0" wp14:anchorId="23508DAF" wp14:editId="64583D93">
          <wp:extent cx="1347470" cy="542290"/>
          <wp:effectExtent l="0" t="0" r="508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CF435" w14:textId="77777777" w:rsidR="005B2657" w:rsidRDefault="005B2657" w:rsidP="004B0EB6">
    <w:pPr>
      <w:pStyle w:val="Voettekst"/>
    </w:pPr>
    <w:r>
      <w:rPr>
        <w:noProof/>
      </w:rPr>
      <w:drawing>
        <wp:inline distT="0" distB="0" distL="0" distR="0" wp14:anchorId="2DF18186" wp14:editId="2502C42D">
          <wp:extent cx="1347470" cy="542290"/>
          <wp:effectExtent l="0" t="0" r="5080" b="0"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789A2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D70DC46" wp14:editId="1DBF6C2F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07DD9A" w14:textId="77777777"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42CD2DF1" w14:textId="42460022"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6851AE">
      <w:t>6</w:t>
    </w:r>
    <w:r w:rsidRPr="00151BC5">
      <w:fldChar w:fldCharType="end"/>
    </w:r>
    <w:r w:rsidRPr="00151BC5">
      <w:t xml:space="preserve"> van </w:t>
    </w:r>
    <w:fldSimple w:instr=" NUMPAGES  \* Arabic  \* MERGEFORMAT ">
      <w:r w:rsidR="006851AE">
        <w:t>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85DF3" w14:textId="77777777" w:rsidR="00AA06A9" w:rsidRDefault="00AA06A9" w:rsidP="00D31BA9">
      <w:r>
        <w:separator/>
      </w:r>
    </w:p>
  </w:footnote>
  <w:footnote w:type="continuationSeparator" w:id="0">
    <w:p w14:paraId="42E92698" w14:textId="77777777" w:rsidR="00AA06A9" w:rsidRDefault="00AA06A9" w:rsidP="00D31BA9">
      <w:r>
        <w:continuationSeparator/>
      </w:r>
    </w:p>
  </w:footnote>
  <w:footnote w:type="continuationNotice" w:id="1">
    <w:p w14:paraId="500E7220" w14:textId="77777777" w:rsidR="00AA06A9" w:rsidRDefault="00AA06A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0AC0" w14:textId="77777777" w:rsidR="005B2657" w:rsidRPr="00D80500" w:rsidRDefault="005B2657" w:rsidP="00D80500">
    <w:pPr>
      <w:pStyle w:val="Koptekst"/>
    </w:pPr>
    <w:r w:rsidRPr="009073AA">
      <w:rPr>
        <w:noProof/>
      </w:rPr>
      <w:drawing>
        <wp:anchor distT="0" distB="252095" distL="0" distR="114300" simplePos="0" relativeHeight="251659264" behindDoc="1" locked="0" layoutInCell="1" allowOverlap="1" wp14:anchorId="55A872FA" wp14:editId="3A4FD2A3">
          <wp:simplePos x="0" y="0"/>
          <wp:positionH relativeFrom="page">
            <wp:posOffset>736963</wp:posOffset>
          </wp:positionH>
          <wp:positionV relativeFrom="page">
            <wp:posOffset>581025</wp:posOffset>
          </wp:positionV>
          <wp:extent cx="3224784" cy="663210"/>
          <wp:effectExtent l="0" t="0" r="0" b="0"/>
          <wp:wrapNone/>
          <wp:docPr id="3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784" cy="66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A12DD" w14:textId="77777777" w:rsidR="005B2657" w:rsidRDefault="005B2657">
    <w:pPr>
      <w:pStyle w:val="Koptekst"/>
    </w:pPr>
    <w:r w:rsidRPr="009073AA">
      <w:rPr>
        <w:noProof/>
      </w:rPr>
      <w:drawing>
        <wp:anchor distT="0" distB="252095" distL="0" distR="114300" simplePos="0" relativeHeight="251660288" behindDoc="1" locked="0" layoutInCell="1" allowOverlap="1" wp14:anchorId="283F29CA" wp14:editId="1A32E7C0">
          <wp:simplePos x="0" y="0"/>
          <wp:positionH relativeFrom="page">
            <wp:posOffset>889000</wp:posOffset>
          </wp:positionH>
          <wp:positionV relativeFrom="page">
            <wp:posOffset>733425</wp:posOffset>
          </wp:positionV>
          <wp:extent cx="3224784" cy="663210"/>
          <wp:effectExtent l="0" t="0" r="0" b="0"/>
          <wp:wrapNone/>
          <wp:docPr id="6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784" cy="66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74867" w14:textId="77777777"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D443AD3"/>
    <w:multiLevelType w:val="hybridMultilevel"/>
    <w:tmpl w:val="78723D3C"/>
    <w:lvl w:ilvl="0" w:tplc="EAC06B9A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371" w:hanging="360"/>
      </w:pPr>
    </w:lvl>
    <w:lvl w:ilvl="2" w:tplc="0813001B" w:tentative="1">
      <w:start w:val="1"/>
      <w:numFmt w:val="lowerRoman"/>
      <w:lvlText w:val="%3."/>
      <w:lvlJc w:val="right"/>
      <w:pPr>
        <w:ind w:left="1091" w:hanging="180"/>
      </w:pPr>
    </w:lvl>
    <w:lvl w:ilvl="3" w:tplc="0813000F" w:tentative="1">
      <w:start w:val="1"/>
      <w:numFmt w:val="decimal"/>
      <w:lvlText w:val="%4."/>
      <w:lvlJc w:val="left"/>
      <w:pPr>
        <w:ind w:left="1811" w:hanging="360"/>
      </w:pPr>
    </w:lvl>
    <w:lvl w:ilvl="4" w:tplc="08130019" w:tentative="1">
      <w:start w:val="1"/>
      <w:numFmt w:val="lowerLetter"/>
      <w:lvlText w:val="%5."/>
      <w:lvlJc w:val="left"/>
      <w:pPr>
        <w:ind w:left="2531" w:hanging="360"/>
      </w:pPr>
    </w:lvl>
    <w:lvl w:ilvl="5" w:tplc="0813001B" w:tentative="1">
      <w:start w:val="1"/>
      <w:numFmt w:val="lowerRoman"/>
      <w:lvlText w:val="%6."/>
      <w:lvlJc w:val="right"/>
      <w:pPr>
        <w:ind w:left="3251" w:hanging="180"/>
      </w:pPr>
    </w:lvl>
    <w:lvl w:ilvl="6" w:tplc="0813000F" w:tentative="1">
      <w:start w:val="1"/>
      <w:numFmt w:val="decimal"/>
      <w:lvlText w:val="%7."/>
      <w:lvlJc w:val="left"/>
      <w:pPr>
        <w:ind w:left="3971" w:hanging="360"/>
      </w:pPr>
    </w:lvl>
    <w:lvl w:ilvl="7" w:tplc="08130019" w:tentative="1">
      <w:start w:val="1"/>
      <w:numFmt w:val="lowerLetter"/>
      <w:lvlText w:val="%8."/>
      <w:lvlJc w:val="left"/>
      <w:pPr>
        <w:ind w:left="4691" w:hanging="360"/>
      </w:pPr>
    </w:lvl>
    <w:lvl w:ilvl="8" w:tplc="0813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1"/>
  </w:num>
  <w:num w:numId="5">
    <w:abstractNumId w:val="14"/>
  </w:num>
  <w:num w:numId="6">
    <w:abstractNumId w:val="13"/>
  </w:num>
  <w:num w:numId="7">
    <w:abstractNumId w:val="11"/>
  </w:num>
  <w:num w:numId="8">
    <w:abstractNumId w:val="14"/>
  </w:num>
  <w:num w:numId="9">
    <w:abstractNumId w:val="13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90"/>
    <w:rsid w:val="000000DF"/>
    <w:rsid w:val="000208C8"/>
    <w:rsid w:val="00031126"/>
    <w:rsid w:val="00040923"/>
    <w:rsid w:val="00075F1A"/>
    <w:rsid w:val="0008357C"/>
    <w:rsid w:val="00092270"/>
    <w:rsid w:val="00097F5F"/>
    <w:rsid w:val="000B4A0B"/>
    <w:rsid w:val="00104A08"/>
    <w:rsid w:val="001214C8"/>
    <w:rsid w:val="00126C88"/>
    <w:rsid w:val="00130FBF"/>
    <w:rsid w:val="001322A5"/>
    <w:rsid w:val="001407BC"/>
    <w:rsid w:val="00141390"/>
    <w:rsid w:val="001504C8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111AA"/>
    <w:rsid w:val="0052276A"/>
    <w:rsid w:val="00552AE0"/>
    <w:rsid w:val="00552E95"/>
    <w:rsid w:val="005640C1"/>
    <w:rsid w:val="00570B08"/>
    <w:rsid w:val="00581BCF"/>
    <w:rsid w:val="00586A40"/>
    <w:rsid w:val="005905D9"/>
    <w:rsid w:val="0059115F"/>
    <w:rsid w:val="00597349"/>
    <w:rsid w:val="005A24BC"/>
    <w:rsid w:val="005A3E32"/>
    <w:rsid w:val="005B2657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851AE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2A8C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73EDD"/>
    <w:rsid w:val="00784A0C"/>
    <w:rsid w:val="0078520E"/>
    <w:rsid w:val="00786BC4"/>
    <w:rsid w:val="00793F1A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2190F"/>
    <w:rsid w:val="00A4024F"/>
    <w:rsid w:val="00A40759"/>
    <w:rsid w:val="00A41118"/>
    <w:rsid w:val="00A4454F"/>
    <w:rsid w:val="00A46FFD"/>
    <w:rsid w:val="00A558A4"/>
    <w:rsid w:val="00A56835"/>
    <w:rsid w:val="00A74970"/>
    <w:rsid w:val="00A953EF"/>
    <w:rsid w:val="00AA06A9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F12A60"/>
    <w:rsid w:val="00F301E1"/>
    <w:rsid w:val="00F65B28"/>
    <w:rsid w:val="00F73A8D"/>
    <w:rsid w:val="00F8349A"/>
    <w:rsid w:val="00F84A4A"/>
    <w:rsid w:val="00F956FB"/>
    <w:rsid w:val="00F95C12"/>
    <w:rsid w:val="00FA2593"/>
    <w:rsid w:val="00FB3292"/>
    <w:rsid w:val="00FB467D"/>
    <w:rsid w:val="00FB4B65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0618896"/>
  <w15:docId w15:val="{AEA2A543-CEA2-47A3-BDEB-6097CB74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customStyle="1" w:styleId="TitelLV">
    <w:name w:val="Titel LV"/>
    <w:qFormat/>
    <w:rsid w:val="005B2657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  <w:style w:type="table" w:customStyle="1" w:styleId="tabel">
    <w:name w:val="tabel"/>
    <w:basedOn w:val="Standaardtabel"/>
    <w:qFormat/>
    <w:rsid w:val="005B265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bidi="ar-SA"/>
    </w:rPr>
    <w:tblPr>
      <w:tblStyleRowBandSize w:val="1"/>
      <w:tblBorders>
        <w:insideH w:val="single" w:sz="6" w:space="0" w:color="FFFFFF"/>
        <w:insideV w:val="single" w:sz="6" w:space="0" w:color="FFFFFF"/>
      </w:tblBorders>
    </w:tblPr>
    <w:tblStylePr w:type="firstRow">
      <w:rPr>
        <w:rFonts w:ascii="Symbol" w:hAnsi="Symbol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8492"/>
      </w:tcPr>
    </w:tblStylePr>
    <w:tblStylePr w:type="band1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  <w:tblStylePr w:type="band2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</w:style>
  <w:style w:type="paragraph" w:customStyle="1" w:styleId="SubtitelLV">
    <w:name w:val="Subtitel LV"/>
    <w:basedOn w:val="TitelLV"/>
    <w:qFormat/>
    <w:rsid w:val="005B2657"/>
    <w:pPr>
      <w:spacing w:after="120" w:line="240" w:lineRule="auto"/>
    </w:pPr>
    <w:rPr>
      <w:sz w:val="22"/>
      <w:szCs w:val="22"/>
    </w:rPr>
  </w:style>
  <w:style w:type="paragraph" w:customStyle="1" w:styleId="SamenvattingLV">
    <w:name w:val="Samenvatting LV"/>
    <w:basedOn w:val="Standaard"/>
    <w:qFormat/>
    <w:rsid w:val="005B2657"/>
    <w:pPr>
      <w:spacing w:line="264" w:lineRule="exact"/>
    </w:pPr>
    <w:rPr>
      <w:b/>
      <w:lang w:val="fr-BE"/>
    </w:rPr>
  </w:style>
  <w:style w:type="table" w:styleId="Gemiddeldearcering1-accent2">
    <w:name w:val="Medium Shading 1 Accent 2"/>
    <w:basedOn w:val="Standaardtabel"/>
    <w:uiPriority w:val="63"/>
    <w:rsid w:val="005B2657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accent2" w:themeTint="BF"/>
        <w:left w:val="single" w:sz="8" w:space="0" w:color="696767" w:themeColor="accent2" w:themeTint="BF"/>
        <w:bottom w:val="single" w:sz="8" w:space="0" w:color="696767" w:themeColor="accent2" w:themeTint="BF"/>
        <w:right w:val="single" w:sz="8" w:space="0" w:color="696767" w:themeColor="accent2" w:themeTint="BF"/>
        <w:insideH w:val="single" w:sz="8" w:space="0" w:color="69676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  <w:shd w:val="clear" w:color="auto" w:fill="3736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accent2" w:themeTint="BF"/>
          <w:left w:val="single" w:sz="8" w:space="0" w:color="696767" w:themeColor="accent2" w:themeTint="BF"/>
          <w:bottom w:val="single" w:sz="8" w:space="0" w:color="696767" w:themeColor="accent2" w:themeTint="BF"/>
          <w:right w:val="single" w:sz="8" w:space="0" w:color="69676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rsid w:val="005B2657"/>
    <w:pPr>
      <w:spacing w:line="264" w:lineRule="exact"/>
      <w:ind w:left="720"/>
      <w:contextualSpacing/>
    </w:pPr>
    <w:rPr>
      <w:lang w:val="en-US"/>
    </w:rPr>
  </w:style>
  <w:style w:type="table" w:styleId="Gemiddeldearcering1">
    <w:name w:val="Medium Shading 1"/>
    <w:basedOn w:val="Standaardtabel"/>
    <w:uiPriority w:val="63"/>
    <w:rsid w:val="005B2657"/>
    <w:pPr>
      <w:spacing w:after="0" w:line="240" w:lineRule="auto"/>
    </w:pPr>
    <w:tblPr>
      <w:tblStyleRowBandSize w:val="1"/>
      <w:tblStyleColBandSize w:val="1"/>
      <w:tblBorders>
        <w:top w:val="single" w:sz="8" w:space="0" w:color="696767" w:themeColor="text1" w:themeTint="BF"/>
        <w:left w:val="single" w:sz="8" w:space="0" w:color="696767" w:themeColor="text1" w:themeTint="BF"/>
        <w:bottom w:val="single" w:sz="8" w:space="0" w:color="696767" w:themeColor="text1" w:themeTint="BF"/>
        <w:right w:val="single" w:sz="8" w:space="0" w:color="696767" w:themeColor="text1" w:themeTint="BF"/>
        <w:insideH w:val="single" w:sz="8" w:space="0" w:color="69676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  <w:shd w:val="clear" w:color="auto" w:fill="37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vlaanderen.be/landbouw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D1918AD4AC45438AD33C5944B2E8DD" ma:contentTypeVersion="11" ma:contentTypeDescription="Een nieuw document maken." ma:contentTypeScope="" ma:versionID="1fdcafd754260054bc62f17307c36915">
  <xsd:schema xmlns:xsd="http://www.w3.org/2001/XMLSchema" xmlns:xs="http://www.w3.org/2001/XMLSchema" xmlns:p="http://schemas.microsoft.com/office/2006/metadata/properties" xmlns:ns3="a8c6429a-4700-4ca8-842f-1875d75d36bc" xmlns:ns4="0a204fca-7dd1-49b4-86ac-97644f4cc3e6" targetNamespace="http://schemas.microsoft.com/office/2006/metadata/properties" ma:root="true" ma:fieldsID="4e749d9887f9316c798b09a904b931f3" ns3:_="" ns4:_="">
    <xsd:import namespace="a8c6429a-4700-4ca8-842f-1875d75d36bc"/>
    <xsd:import namespace="0a204fca-7dd1-49b4-86ac-97644f4cc3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6429a-4700-4ca8-842f-1875d75d36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04fca-7dd1-49b4-86ac-97644f4cc3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a204fca-7dd1-49b4-86ac-97644f4cc3e6"/>
    <ds:schemaRef ds:uri="http://schemas.microsoft.com/office/2006/documentManagement/types"/>
    <ds:schemaRef ds:uri="a8c6429a-4700-4ca8-842f-1875d75d36b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3C5586-646A-4F51-82F3-49261DFD3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6429a-4700-4ca8-842f-1875d75d36bc"/>
    <ds:schemaRef ds:uri="0a204fca-7dd1-49b4-86ac-97644f4cc3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D1AEE7-88FF-4B5F-BB0C-B87F9A69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1719</Words>
  <Characters>9459</Characters>
  <Application>Microsoft Office Word</Application>
  <DocSecurity>4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Negen nieuwe rassen suikerbiet op Belgische rassenlijst</dc:title>
  <dc:creator>Sasja De Bruyne</dc:creator>
  <cp:lastModifiedBy>Sofie Schepereel</cp:lastModifiedBy>
  <cp:revision>2</cp:revision>
  <cp:lastPrinted>2017-01-05T09:11:00Z</cp:lastPrinted>
  <dcterms:created xsi:type="dcterms:W3CDTF">2020-01-27T23:30:00Z</dcterms:created>
  <dcterms:modified xsi:type="dcterms:W3CDTF">2020-01-27T23:30:00Z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0x01010063D1918AD4AC45438AD33C5944B2E8DD</vt:lpwstr>
  </property>
  <property fmtid="{D5CDD505-2E9C-101B-9397-08002B2CF9AE}" pid="3" name="_dlc_DocIdItemGuid">
    <vt:lpwstr>5ce0ad27-7768-45de-9fd4-38e2ec131439</vt:lpwstr>
  </property>
</Properties>
</file>