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0D65C4" w14:textId="0E0ABDD3" w:rsidR="00031126" w:rsidRPr="00D31BA9" w:rsidRDefault="008237C9" w:rsidP="00D31BA9">
      <w:pPr>
        <w:pStyle w:val="Titel"/>
      </w:pPr>
      <w:bookmarkStart w:id="0" w:name="_GoBack"/>
      <w:bookmarkEnd w:id="0"/>
      <w:r w:rsidRPr="00D31BA9">
        <w:t>Persmededeling</w:t>
      </w:r>
    </w:p>
    <w:p w14:paraId="59B7F86C" w14:textId="1B9C6818" w:rsidR="0036441A" w:rsidRDefault="0076380A" w:rsidP="0036441A">
      <w:pPr>
        <w:pStyle w:val="Departement"/>
      </w:pPr>
      <w:r>
        <w:fldChar w:fldCharType="begin"/>
      </w:r>
      <w:r>
        <w:instrText xml:space="preserve"> TIME \@ "d MMMM yyyy" </w:instrText>
      </w:r>
      <w:r>
        <w:fldChar w:fldCharType="separate"/>
      </w:r>
      <w:r w:rsidR="00B70528">
        <w:rPr>
          <w:noProof/>
        </w:rPr>
        <w:t>11 februari 2022</w:t>
      </w:r>
      <w:r>
        <w:fldChar w:fldCharType="end"/>
      </w:r>
      <w:r>
        <w:rPr>
          <w:caps w:val="0"/>
        </w:rPr>
        <w:br/>
      </w:r>
      <w:r>
        <w:br/>
      </w:r>
      <w:r w:rsidR="00B82E2A" w:rsidRPr="00D31BA9">
        <w:t>DEPARTEMENT LANDBOUW EN VISSERIJ</w:t>
      </w:r>
    </w:p>
    <w:p w14:paraId="418779EF" w14:textId="252D7DAD" w:rsidR="002674E5" w:rsidRPr="00AD459D" w:rsidRDefault="00AD459D" w:rsidP="002674E5">
      <w:pPr>
        <w:pStyle w:val="Departement"/>
        <w:spacing w:before="0" w:after="0"/>
        <w:rPr>
          <w:b/>
          <w:caps w:val="0"/>
          <w:sz w:val="32"/>
          <w:szCs w:val="32"/>
        </w:rPr>
      </w:pPr>
      <w:r w:rsidRPr="00AD459D">
        <w:rPr>
          <w:b/>
          <w:caps w:val="0"/>
          <w:sz w:val="32"/>
          <w:szCs w:val="32"/>
        </w:rPr>
        <w:t>Nieuw speltras opgenomen op de Belgische rassenlijst</w:t>
      </w:r>
    </w:p>
    <w:p w14:paraId="195BAE3C" w14:textId="77777777" w:rsidR="002674E5" w:rsidRPr="002674E5" w:rsidRDefault="002674E5" w:rsidP="002674E5">
      <w:pPr>
        <w:pStyle w:val="Departement"/>
        <w:spacing w:before="0" w:after="0"/>
        <w:rPr>
          <w:b/>
          <w:caps w:val="0"/>
          <w:sz w:val="22"/>
        </w:rPr>
      </w:pPr>
    </w:p>
    <w:p w14:paraId="4BD10EFD" w14:textId="7C341CFA" w:rsidR="002674E5" w:rsidRPr="009C2219" w:rsidRDefault="002674E5" w:rsidP="002674E5">
      <w:pPr>
        <w:pStyle w:val="TitelInleiding"/>
        <w:jc w:val="both"/>
      </w:pPr>
      <w:r w:rsidRPr="009C2219">
        <w:t xml:space="preserve">Op de Belgische rassenlijst </w:t>
      </w:r>
      <w:r w:rsidR="0010319D">
        <w:t>is een nieuw</w:t>
      </w:r>
      <w:r w:rsidRPr="009C2219">
        <w:t xml:space="preserve"> spelt</w:t>
      </w:r>
      <w:r w:rsidR="0010319D">
        <w:t>ras</w:t>
      </w:r>
      <w:r w:rsidRPr="009C2219">
        <w:t xml:space="preserve"> opgenomen. We geven hier een overzicht van de resultaten die dit nieuw ras behaalde in de officiële proeven</w:t>
      </w:r>
      <w:r w:rsidR="00ED791A">
        <w:t>,</w:t>
      </w:r>
      <w:r w:rsidRPr="009C2219">
        <w:t xml:space="preserve"> uitgevoerd door de afdelingen voor Rassenonderzoek van cultuurgewassen (ILVO- Plant –Teelt en Omgeving – Merelbeke en CRA-W Département Production et filières - Gembloux)</w:t>
      </w:r>
      <w:r>
        <w:t>. Deze officiële proeven werden uitgevoerd</w:t>
      </w:r>
      <w:r w:rsidRPr="009C2219">
        <w:t xml:space="preserve"> in opdracht van de Technisch Interregionale Werkgroep voor de samenste</w:t>
      </w:r>
      <w:r w:rsidR="00EE6EE9">
        <w:t>lling van de N</w:t>
      </w:r>
      <w:r w:rsidR="000C4236">
        <w:t>ationale rassenlijst</w:t>
      </w:r>
      <w:r w:rsidR="00EE6EE9">
        <w:t xml:space="preserve"> voor l</w:t>
      </w:r>
      <w:r w:rsidRPr="009C2219">
        <w:t>andbouwgewassen.</w:t>
      </w:r>
    </w:p>
    <w:p w14:paraId="2E38E60A" w14:textId="77777777" w:rsidR="002674E5" w:rsidRPr="008E638B" w:rsidRDefault="002674E5" w:rsidP="002674E5">
      <w:pPr>
        <w:spacing w:line="264" w:lineRule="exact"/>
        <w:rPr>
          <w:u w:val="single"/>
        </w:rPr>
      </w:pPr>
      <w:r w:rsidRPr="008E638B">
        <w:rPr>
          <w:u w:val="single"/>
        </w:rPr>
        <w:t>Ras opgenomen na 2 jaar onderzoek</w:t>
      </w:r>
    </w:p>
    <w:p w14:paraId="6112B754" w14:textId="77777777" w:rsidR="002674E5" w:rsidRDefault="002674E5" w:rsidP="002674E5">
      <w:pPr>
        <w:spacing w:line="264" w:lineRule="exact"/>
      </w:pPr>
      <w:r w:rsidRPr="009C2219">
        <w:t>De proeven werden aangelegd in 5 centra, gelegen in volgende landbouwstreken: Leemstreek (1), Condroz</w:t>
      </w:r>
      <w:r>
        <w:t xml:space="preserve"> (2), Ardennen (1) en Jurastreek</w:t>
      </w:r>
      <w:r w:rsidRPr="009C2219">
        <w:t xml:space="preserve"> (1). </w:t>
      </w:r>
    </w:p>
    <w:p w14:paraId="57DDD736" w14:textId="5D17472F" w:rsidR="002674E5" w:rsidRPr="009C2219" w:rsidRDefault="002674E5" w:rsidP="00ED791A">
      <w:pPr>
        <w:spacing w:line="264" w:lineRule="exact"/>
        <w:jc w:val="both"/>
      </w:pPr>
      <w:r w:rsidRPr="009C2219">
        <w:t xml:space="preserve">In </w:t>
      </w:r>
      <w:r>
        <w:t>t</w:t>
      </w:r>
      <w:r w:rsidRPr="009C2219">
        <w:t>abel 1 zijn de resultaten van de opbrengs</w:t>
      </w:r>
      <w:r>
        <w:t>ten van de twee proefjaren (2019-2020</w:t>
      </w:r>
      <w:r w:rsidRPr="009C2219">
        <w:t xml:space="preserve"> </w:t>
      </w:r>
      <w:r>
        <w:t>en 2020-2021</w:t>
      </w:r>
      <w:r w:rsidRPr="009C2219">
        <w:t>) samengevat. Tabel 2 bevat de waarnemingen van de proeven ge</w:t>
      </w:r>
      <w:r>
        <w:t>durende de twee proefjaren (2019-2020 en 2020-2021). In t</w:t>
      </w:r>
      <w:r w:rsidRPr="009C2219">
        <w:t>abel 3 worden de technologische kenmerken van het nieuwe ras vergeleken met de standaard</w:t>
      </w:r>
      <w:r>
        <w:t>en over de twee proefjaren (2019-2020 en 2020-2021</w:t>
      </w:r>
      <w:r w:rsidRPr="009C2219">
        <w:t>). Tot slot volgt extra informatie over het nieuwe toegelaten ras.</w:t>
      </w:r>
    </w:p>
    <w:p w14:paraId="4486BC73" w14:textId="498A84BB" w:rsidR="002674E5" w:rsidRDefault="002674E5" w:rsidP="002674E5">
      <w:r w:rsidRPr="00C27EAD">
        <w:t>Wanneer de schaal van 1 tot 9 gebruikt</w:t>
      </w:r>
      <w:r>
        <w:t xml:space="preserve"> wordt</w:t>
      </w:r>
      <w:r w:rsidRPr="00C27EAD">
        <w:t>, geeft het hoogs</w:t>
      </w:r>
      <w:r>
        <w:t xml:space="preserve">te cijfer de meest gunstige </w:t>
      </w:r>
      <w:r w:rsidRPr="00C27EAD">
        <w:t>quotering</w:t>
      </w:r>
      <w:r>
        <w:t>.</w:t>
      </w:r>
    </w:p>
    <w:p w14:paraId="6212C981" w14:textId="0BE18F78" w:rsidR="00EB2E66" w:rsidRDefault="00EB2E66" w:rsidP="002674E5"/>
    <w:p w14:paraId="6749B10E" w14:textId="79CFAF2B" w:rsidR="00EB2E66" w:rsidRDefault="00EB2E66" w:rsidP="002674E5"/>
    <w:p w14:paraId="2F8001AE" w14:textId="387711D7" w:rsidR="00EB2E66" w:rsidRDefault="00EB2E66" w:rsidP="002674E5"/>
    <w:p w14:paraId="4AF42CD0" w14:textId="09B64C59" w:rsidR="00EB2E66" w:rsidRDefault="00EB2E66" w:rsidP="002674E5"/>
    <w:p w14:paraId="319BB7F1" w14:textId="667DBC11" w:rsidR="00EB2E66" w:rsidRDefault="00EB2E66" w:rsidP="002674E5"/>
    <w:p w14:paraId="00A4CBA5" w14:textId="0254A0D3" w:rsidR="00EB2E66" w:rsidRDefault="00EB2E66" w:rsidP="002674E5"/>
    <w:p w14:paraId="554E974F" w14:textId="5D9AEA66" w:rsidR="00EB2E66" w:rsidRDefault="00EB2E66" w:rsidP="002674E5"/>
    <w:p w14:paraId="1B1F34A2" w14:textId="17996A44" w:rsidR="00EB2E66" w:rsidRDefault="00EB2E66" w:rsidP="002674E5">
      <w:r>
        <w:lastRenderedPageBreak/>
        <w:t>Tabel 1:</w:t>
      </w:r>
      <w:r w:rsidR="00C0033C" w:rsidRPr="00C0033C">
        <w:t xml:space="preserve"> </w:t>
      </w:r>
      <w:r w:rsidR="00C0033C" w:rsidRPr="009C2219">
        <w:t>Samenvatting van de</w:t>
      </w:r>
      <w:r w:rsidR="00C0033C">
        <w:t xml:space="preserve"> opbrengsten van de proeven 2019-2020 en 2020-2021</w:t>
      </w:r>
      <w:r w:rsidR="00C0033C" w:rsidRPr="009C2219">
        <w:t xml:space="preserve"> van </w:t>
      </w:r>
      <w:r w:rsidR="0010319D">
        <w:t>het</w:t>
      </w:r>
      <w:r w:rsidR="00C0033C" w:rsidRPr="009C2219">
        <w:t xml:space="preserve"> nieuwe toegelaten ras in vergelijking met de standaardrassen</w:t>
      </w:r>
    </w:p>
    <w:tbl>
      <w:tblPr>
        <w:tblW w:w="5096" w:type="pct"/>
        <w:jc w:val="center"/>
        <w:tblLayout w:type="fixed"/>
        <w:tblLook w:val="04A0" w:firstRow="1" w:lastRow="0" w:firstColumn="1" w:lastColumn="0" w:noHBand="0" w:noVBand="1"/>
      </w:tblPr>
      <w:tblGrid>
        <w:gridCol w:w="2163"/>
        <w:gridCol w:w="1085"/>
        <w:gridCol w:w="933"/>
        <w:gridCol w:w="927"/>
        <w:gridCol w:w="933"/>
        <w:gridCol w:w="929"/>
        <w:gridCol w:w="1091"/>
        <w:gridCol w:w="279"/>
        <w:gridCol w:w="842"/>
        <w:gridCol w:w="919"/>
      </w:tblGrid>
      <w:tr w:rsidR="00EB2E66" w:rsidRPr="00696141" w14:paraId="101B5F11" w14:textId="77777777" w:rsidTr="00ED791A">
        <w:trPr>
          <w:trHeight w:val="294"/>
          <w:jc w:val="center"/>
        </w:trPr>
        <w:tc>
          <w:tcPr>
            <w:tcW w:w="107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D337B" w14:textId="77777777" w:rsidR="00EB2E66" w:rsidRPr="00696141" w:rsidRDefault="00EB2E66" w:rsidP="00ED791A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696141">
              <w:rPr>
                <w:rFonts w:eastAsia="Times New Roman" w:cs="Calibri"/>
                <w:b/>
                <w:bCs/>
              </w:rPr>
              <w:t>Rassen</w:t>
            </w:r>
          </w:p>
        </w:tc>
        <w:tc>
          <w:tcPr>
            <w:tcW w:w="2920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6CBD3D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696141">
              <w:rPr>
                <w:rFonts w:eastAsia="Times New Roman" w:cs="Calibri"/>
                <w:b/>
                <w:bCs/>
              </w:rPr>
              <w:t>Opbrengsten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B8E8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67DC3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387BF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EB2E66" w:rsidRPr="00696141" w14:paraId="63C9647C" w14:textId="77777777" w:rsidTr="00ED791A">
        <w:trPr>
          <w:trHeight w:val="294"/>
          <w:jc w:val="center"/>
        </w:trPr>
        <w:tc>
          <w:tcPr>
            <w:tcW w:w="10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1AB6E4" w14:textId="77777777" w:rsidR="00EB2E66" w:rsidRPr="00696141" w:rsidRDefault="00EB2E66" w:rsidP="00710F83">
            <w:pPr>
              <w:spacing w:after="0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999" w:type="pct"/>
            <w:gridSpan w:val="2"/>
            <w:vMerge w:val="restart"/>
            <w:tcBorders>
              <w:top w:val="single" w:sz="8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706A4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2020</w:t>
            </w:r>
          </w:p>
          <w:p w14:paraId="75F6BC28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5</w:t>
            </w:r>
            <w:r>
              <w:rPr>
                <w:rFonts w:eastAsia="Times New Roman" w:cs="Calibri"/>
              </w:rPr>
              <w:t xml:space="preserve"> centra</w:t>
            </w:r>
          </w:p>
        </w:tc>
        <w:tc>
          <w:tcPr>
            <w:tcW w:w="921" w:type="pct"/>
            <w:gridSpan w:val="2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D5108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2021</w:t>
            </w:r>
          </w:p>
          <w:p w14:paraId="4F3A552E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4</w:t>
            </w:r>
            <w:r>
              <w:rPr>
                <w:rFonts w:eastAsia="Times New Roman" w:cs="Calibri"/>
              </w:rPr>
              <w:t xml:space="preserve"> centra</w:t>
            </w:r>
            <w:r w:rsidRPr="00696141">
              <w:rPr>
                <w:rFonts w:eastAsia="Times New Roman" w:cs="Calibri"/>
              </w:rPr>
              <w:t>*</w:t>
            </w:r>
          </w:p>
        </w:tc>
        <w:tc>
          <w:tcPr>
            <w:tcW w:w="1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A52C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Gewogen gemiddelde</w:t>
            </w:r>
          </w:p>
        </w:tc>
        <w:tc>
          <w:tcPr>
            <w:tcW w:w="1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74C33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2F162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30090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EB2E66" w:rsidRPr="00696141" w14:paraId="62692708" w14:textId="77777777" w:rsidTr="00ED791A">
        <w:trPr>
          <w:trHeight w:val="294"/>
          <w:jc w:val="center"/>
        </w:trPr>
        <w:tc>
          <w:tcPr>
            <w:tcW w:w="10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20D086" w14:textId="77777777" w:rsidR="00EB2E66" w:rsidRPr="00696141" w:rsidRDefault="00EB2E66" w:rsidP="00710F83">
            <w:pPr>
              <w:spacing w:after="0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999" w:type="pct"/>
            <w:gridSpan w:val="2"/>
            <w:vMerge/>
            <w:tcBorders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C7899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921" w:type="pct"/>
            <w:gridSpan w:val="2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B7035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100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C66F0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1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5DC2D" w14:textId="77777777" w:rsidR="00EB2E66" w:rsidRPr="00696141" w:rsidRDefault="00EB2E66" w:rsidP="00710F83">
            <w:pPr>
              <w:spacing w:after="0"/>
              <w:rPr>
                <w:rFonts w:eastAsia="Times New Roman" w:cs="Calibri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A621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E1C87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EB2E66" w:rsidRPr="00696141" w14:paraId="76FF038E" w14:textId="77777777" w:rsidTr="00ED791A">
        <w:trPr>
          <w:trHeight w:val="294"/>
          <w:jc w:val="center"/>
        </w:trPr>
        <w:tc>
          <w:tcPr>
            <w:tcW w:w="10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0B3C63" w14:textId="77777777" w:rsidR="00EB2E66" w:rsidRPr="00696141" w:rsidRDefault="00EB2E66" w:rsidP="00710F83">
            <w:pPr>
              <w:spacing w:after="0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A40B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Kg/ha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9FA10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%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AF6E8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Kg/ha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D383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%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0907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Kg/ha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3379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%</w:t>
            </w:r>
          </w:p>
        </w:tc>
        <w:tc>
          <w:tcPr>
            <w:tcW w:w="1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924F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8A303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7A69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EB2E66" w:rsidRPr="00696141" w14:paraId="473AFDB1" w14:textId="77777777" w:rsidTr="00ED791A">
        <w:trPr>
          <w:trHeight w:val="294"/>
          <w:jc w:val="center"/>
        </w:trPr>
        <w:tc>
          <w:tcPr>
            <w:tcW w:w="107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3850A1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Cosmos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9F5A5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8032</w:t>
            </w:r>
          </w:p>
        </w:tc>
        <w:tc>
          <w:tcPr>
            <w:tcW w:w="46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10D1ADE2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103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8327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5479</w:t>
            </w:r>
          </w:p>
        </w:tc>
        <w:tc>
          <w:tcPr>
            <w:tcW w:w="46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182"/>
            <w:noWrap/>
            <w:vAlign w:val="bottom"/>
            <w:hideMark/>
          </w:tcPr>
          <w:p w14:paraId="7C9C5704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104</w:t>
            </w:r>
          </w:p>
        </w:tc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32B38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6897</w:t>
            </w:r>
          </w:p>
        </w:tc>
        <w:tc>
          <w:tcPr>
            <w:tcW w:w="54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1E5DB313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103</w:t>
            </w:r>
          </w:p>
        </w:tc>
        <w:tc>
          <w:tcPr>
            <w:tcW w:w="1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AE6E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F7339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43391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EB2E66" w:rsidRPr="00696141" w14:paraId="55A86D28" w14:textId="77777777" w:rsidTr="00ED791A">
        <w:trPr>
          <w:trHeight w:val="294"/>
          <w:jc w:val="center"/>
        </w:trPr>
        <w:tc>
          <w:tcPr>
            <w:tcW w:w="10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235C19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Zollernspelz</w:t>
            </w:r>
          </w:p>
        </w:tc>
        <w:tc>
          <w:tcPr>
            <w:tcW w:w="5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FB09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7970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4D17F"/>
            <w:noWrap/>
            <w:vAlign w:val="bottom"/>
            <w:hideMark/>
          </w:tcPr>
          <w:p w14:paraId="24FB347B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102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0C9A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5251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bottom"/>
            <w:hideMark/>
          </w:tcPr>
          <w:p w14:paraId="60055971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100</w:t>
            </w:r>
          </w:p>
        </w:tc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3AA9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6761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bottom"/>
            <w:hideMark/>
          </w:tcPr>
          <w:p w14:paraId="22E853D7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101</w:t>
            </w:r>
          </w:p>
        </w:tc>
        <w:tc>
          <w:tcPr>
            <w:tcW w:w="1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52EE7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3EEB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7F88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EB2E66" w:rsidRPr="00696141" w14:paraId="7A5BD79A" w14:textId="77777777" w:rsidTr="00ED791A">
        <w:trPr>
          <w:trHeight w:val="294"/>
          <w:jc w:val="center"/>
        </w:trPr>
        <w:tc>
          <w:tcPr>
            <w:tcW w:w="107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06EF9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Serenite</w:t>
            </w:r>
          </w:p>
        </w:tc>
        <w:tc>
          <w:tcPr>
            <w:tcW w:w="5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1F53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7866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683"/>
            <w:noWrap/>
            <w:vAlign w:val="bottom"/>
            <w:hideMark/>
          </w:tcPr>
          <w:p w14:paraId="1AE476F7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A3F8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5666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32032A73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108</w:t>
            </w:r>
          </w:p>
        </w:tc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050F3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6888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4C37C"/>
            <w:noWrap/>
            <w:vAlign w:val="bottom"/>
            <w:hideMark/>
          </w:tcPr>
          <w:p w14:paraId="5BAE4594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103</w:t>
            </w:r>
          </w:p>
        </w:tc>
        <w:tc>
          <w:tcPr>
            <w:tcW w:w="1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02DA9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7FA4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188DA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EB2E66" w:rsidRPr="00696141" w14:paraId="6944D7E9" w14:textId="77777777" w:rsidTr="00ED791A">
        <w:trPr>
          <w:trHeight w:val="294"/>
          <w:jc w:val="center"/>
        </w:trPr>
        <w:tc>
          <w:tcPr>
            <w:tcW w:w="107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B28EE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Convoitise</w:t>
            </w:r>
          </w:p>
        </w:tc>
        <w:tc>
          <w:tcPr>
            <w:tcW w:w="53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E0137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7897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784"/>
            <w:noWrap/>
            <w:vAlign w:val="bottom"/>
            <w:hideMark/>
          </w:tcPr>
          <w:p w14:paraId="26514AC9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101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ED684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5580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E7F"/>
            <w:noWrap/>
            <w:vAlign w:val="bottom"/>
            <w:hideMark/>
          </w:tcPr>
          <w:p w14:paraId="29684319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106</w:t>
            </w:r>
          </w:p>
        </w:tc>
        <w:tc>
          <w:tcPr>
            <w:tcW w:w="4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D1F4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6867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F7F"/>
            <w:noWrap/>
            <w:vAlign w:val="bottom"/>
            <w:hideMark/>
          </w:tcPr>
          <w:p w14:paraId="5B9D3623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103</w:t>
            </w:r>
          </w:p>
        </w:tc>
        <w:tc>
          <w:tcPr>
            <w:tcW w:w="1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B4E8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FA1A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19EC6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EB2E66" w:rsidRPr="00696141" w14:paraId="1D9A4209" w14:textId="77777777" w:rsidTr="00ED791A">
        <w:trPr>
          <w:trHeight w:val="294"/>
          <w:jc w:val="center"/>
        </w:trPr>
        <w:tc>
          <w:tcPr>
            <w:tcW w:w="1070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BF883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Vif</w:t>
            </w:r>
          </w:p>
        </w:tc>
        <w:tc>
          <w:tcPr>
            <w:tcW w:w="5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97E85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7394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6217B8B7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94</w:t>
            </w:r>
          </w:p>
        </w:tc>
        <w:tc>
          <w:tcPr>
            <w:tcW w:w="45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61CD2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4332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425C840C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82</w:t>
            </w:r>
          </w:p>
        </w:tc>
        <w:tc>
          <w:tcPr>
            <w:tcW w:w="4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29F71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6033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00EB9F27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90</w:t>
            </w:r>
          </w:p>
        </w:tc>
        <w:tc>
          <w:tcPr>
            <w:tcW w:w="1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3A43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904CA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9A6A1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EB2E66" w:rsidRPr="00696141" w14:paraId="5A6954FE" w14:textId="77777777" w:rsidTr="00ED791A">
        <w:trPr>
          <w:trHeight w:val="588"/>
          <w:jc w:val="center"/>
        </w:trPr>
        <w:tc>
          <w:tcPr>
            <w:tcW w:w="10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1E41B0D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 xml:space="preserve">Gemiddelde </w:t>
            </w:r>
            <w:r w:rsidRPr="00696141">
              <w:rPr>
                <w:rFonts w:eastAsia="Times New Roman" w:cs="Calibri"/>
                <w:color w:val="000000"/>
              </w:rPr>
              <w:t xml:space="preserve"> van de standaardrassen</w:t>
            </w:r>
          </w:p>
        </w:tc>
        <w:tc>
          <w:tcPr>
            <w:tcW w:w="5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E9C02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7832</w:t>
            </w:r>
          </w:p>
        </w:tc>
        <w:tc>
          <w:tcPr>
            <w:tcW w:w="46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F435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100</w:t>
            </w:r>
          </w:p>
        </w:tc>
        <w:tc>
          <w:tcPr>
            <w:tcW w:w="45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C7C48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5262</w:t>
            </w:r>
          </w:p>
        </w:tc>
        <w:tc>
          <w:tcPr>
            <w:tcW w:w="46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8A6B4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100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02B59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6689</w:t>
            </w:r>
          </w:p>
        </w:tc>
        <w:tc>
          <w:tcPr>
            <w:tcW w:w="54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B4A5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100</w:t>
            </w:r>
          </w:p>
        </w:tc>
        <w:tc>
          <w:tcPr>
            <w:tcW w:w="1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0A71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4521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FBFAE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EB2E66" w:rsidRPr="00696141" w14:paraId="2AEC5D04" w14:textId="77777777" w:rsidTr="00ED791A">
        <w:trPr>
          <w:trHeight w:val="294"/>
          <w:jc w:val="center"/>
        </w:trPr>
        <w:tc>
          <w:tcPr>
            <w:tcW w:w="10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E8BDD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696141">
              <w:rPr>
                <w:rFonts w:eastAsia="Times New Roman" w:cs="Calibri"/>
                <w:b/>
                <w:bCs/>
              </w:rPr>
              <w:t>Lucky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84CDC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7672</w:t>
            </w:r>
          </w:p>
        </w:tc>
        <w:tc>
          <w:tcPr>
            <w:tcW w:w="46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BB379"/>
            <w:noWrap/>
            <w:vAlign w:val="bottom"/>
            <w:hideMark/>
          </w:tcPr>
          <w:p w14:paraId="5129A13C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98</w:t>
            </w:r>
          </w:p>
        </w:tc>
        <w:tc>
          <w:tcPr>
            <w:tcW w:w="45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6AD1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5366</w:t>
            </w:r>
          </w:p>
        </w:tc>
        <w:tc>
          <w:tcPr>
            <w:tcW w:w="46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EE482"/>
            <w:noWrap/>
            <w:vAlign w:val="bottom"/>
            <w:hideMark/>
          </w:tcPr>
          <w:p w14:paraId="47DD9C9B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102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DC77E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6647</w:t>
            </w:r>
          </w:p>
        </w:tc>
        <w:tc>
          <w:tcPr>
            <w:tcW w:w="54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F7E"/>
            <w:noWrap/>
            <w:vAlign w:val="bottom"/>
            <w:hideMark/>
          </w:tcPr>
          <w:p w14:paraId="406AF6CE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99</w:t>
            </w:r>
          </w:p>
        </w:tc>
        <w:tc>
          <w:tcPr>
            <w:tcW w:w="13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B01FE" w14:textId="77777777" w:rsidR="00EB2E66" w:rsidRPr="00696141" w:rsidRDefault="00EB2E66" w:rsidP="00710F83">
            <w:pPr>
              <w:spacing w:after="0"/>
              <w:jc w:val="center"/>
              <w:rPr>
                <w:rFonts w:eastAsia="Times New Roman" w:cs="Calibri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6038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FE9E2" w14:textId="77777777" w:rsidR="00EB2E66" w:rsidRPr="00696141" w:rsidRDefault="00EB2E66" w:rsidP="00710F83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</w:tbl>
    <w:p w14:paraId="48B93B18" w14:textId="3DD26469" w:rsidR="00EB2E66" w:rsidRPr="00EB2E66" w:rsidRDefault="00EB2E66" w:rsidP="00EB2E66">
      <w:pPr>
        <w:rPr>
          <w:sz w:val="18"/>
          <w:szCs w:val="18"/>
        </w:rPr>
      </w:pPr>
      <w:r w:rsidRPr="00EB2E66">
        <w:rPr>
          <w:sz w:val="18"/>
          <w:szCs w:val="18"/>
        </w:rPr>
        <w:t>*een proef in Leemstreek werd afgekeurd wegens gebrek aan homogeniteit</w:t>
      </w:r>
    </w:p>
    <w:p w14:paraId="18179E5C" w14:textId="77777777" w:rsidR="00EB2E66" w:rsidRPr="00D12062" w:rsidRDefault="00EB2E66" w:rsidP="002674E5"/>
    <w:tbl>
      <w:tblPr>
        <w:tblW w:w="5096" w:type="pct"/>
        <w:tblLayout w:type="fixed"/>
        <w:tblLook w:val="04A0" w:firstRow="1" w:lastRow="0" w:firstColumn="1" w:lastColumn="0" w:noHBand="0" w:noVBand="1"/>
      </w:tblPr>
      <w:tblGrid>
        <w:gridCol w:w="1417"/>
        <w:gridCol w:w="993"/>
        <w:gridCol w:w="991"/>
        <w:gridCol w:w="995"/>
        <w:gridCol w:w="936"/>
        <w:gridCol w:w="1001"/>
        <w:gridCol w:w="1003"/>
        <w:gridCol w:w="886"/>
        <w:gridCol w:w="959"/>
        <w:gridCol w:w="930"/>
      </w:tblGrid>
      <w:tr w:rsidR="005D47D8" w:rsidRPr="003E2568" w14:paraId="75CD6BC3" w14:textId="77777777" w:rsidTr="00B55A1C">
        <w:trPr>
          <w:trHeight w:val="288"/>
        </w:trPr>
        <w:tc>
          <w:tcPr>
            <w:tcW w:w="454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87D77" w14:textId="77777777" w:rsidR="00F511B8" w:rsidRDefault="00F511B8" w:rsidP="005D47D8">
            <w:pPr>
              <w:spacing w:after="0"/>
              <w:rPr>
                <w:rFonts w:eastAsia="Times New Roman" w:cs="Calibri"/>
              </w:rPr>
            </w:pPr>
          </w:p>
          <w:p w14:paraId="72D2F7C5" w14:textId="3C3A9317" w:rsidR="005D47D8" w:rsidRPr="00696141" w:rsidRDefault="00B55A1C" w:rsidP="00C0033C">
            <w:pPr>
              <w:spacing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Tabel 2</w:t>
            </w:r>
            <w:r w:rsidR="005D47D8" w:rsidRPr="00696141">
              <w:rPr>
                <w:rFonts w:eastAsia="Times New Roman" w:cs="Calibri"/>
              </w:rPr>
              <w:t xml:space="preserve"> : Samenvatting van de waarnemi</w:t>
            </w:r>
            <w:r w:rsidR="00C0033C">
              <w:rPr>
                <w:rFonts w:eastAsia="Times New Roman" w:cs="Calibri"/>
              </w:rPr>
              <w:t>ngen van de proeven 2019-2020 en 2020-2021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8226D" w14:textId="77777777" w:rsidR="005D47D8" w:rsidRPr="00696141" w:rsidRDefault="005D47D8" w:rsidP="005D47D8">
            <w:pPr>
              <w:spacing w:after="0"/>
              <w:rPr>
                <w:rFonts w:eastAsia="Times New Roman" w:cs="Calibri"/>
              </w:rPr>
            </w:pPr>
          </w:p>
        </w:tc>
      </w:tr>
      <w:tr w:rsidR="005D47D8" w:rsidRPr="003E2568" w14:paraId="3913D783" w14:textId="77777777" w:rsidTr="00B55A1C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C1292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5942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A1A3C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40CC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B9326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E5C1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1753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28886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C2717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6FD9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5D47D8" w:rsidRPr="00696141" w14:paraId="4A55DD2B" w14:textId="77777777" w:rsidTr="00B55A1C">
        <w:trPr>
          <w:trHeight w:val="300"/>
        </w:trPr>
        <w:tc>
          <w:tcPr>
            <w:tcW w:w="70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F83D9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696141">
              <w:rPr>
                <w:rFonts w:eastAsia="Times New Roman" w:cs="Calibri"/>
                <w:b/>
                <w:bCs/>
              </w:rPr>
              <w:t>Rassen</w:t>
            </w:r>
          </w:p>
        </w:tc>
        <w:tc>
          <w:tcPr>
            <w:tcW w:w="49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B1EBB5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Vorst</w:t>
            </w:r>
          </w:p>
        </w:tc>
        <w:tc>
          <w:tcPr>
            <w:tcW w:w="49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AC4A5B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Legering</w:t>
            </w:r>
          </w:p>
        </w:tc>
        <w:tc>
          <w:tcPr>
            <w:tcW w:w="49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AD6976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Gele roest</w:t>
            </w:r>
          </w:p>
        </w:tc>
        <w:tc>
          <w:tcPr>
            <w:tcW w:w="46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3BCFD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sz w:val="20"/>
              </w:rPr>
            </w:pPr>
            <w:r w:rsidRPr="00696141">
              <w:rPr>
                <w:rFonts w:eastAsia="Times New Roman" w:cs="Calibri"/>
                <w:sz w:val="20"/>
              </w:rPr>
              <w:t>Bruine roest</w:t>
            </w:r>
          </w:p>
        </w:tc>
        <w:tc>
          <w:tcPr>
            <w:tcW w:w="49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6300B" w14:textId="52C47000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Wit</w:t>
            </w:r>
            <w:r w:rsidR="00B55A1C">
              <w:rPr>
                <w:rFonts w:eastAsia="Times New Roman" w:cs="Calibri"/>
                <w:color w:val="000000"/>
              </w:rPr>
              <w:t>-</w:t>
            </w:r>
            <w:r w:rsidRPr="00696141">
              <w:rPr>
                <w:rFonts w:eastAsia="Times New Roman" w:cs="Calibri"/>
                <w:color w:val="000000"/>
              </w:rPr>
              <w:t>ziekte</w:t>
            </w:r>
          </w:p>
        </w:tc>
        <w:tc>
          <w:tcPr>
            <w:tcW w:w="49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DF2D6" w14:textId="5EA49C60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Blad</w:t>
            </w:r>
            <w:r w:rsidR="00B55A1C">
              <w:rPr>
                <w:rFonts w:eastAsia="Times New Roman" w:cs="Calibri"/>
                <w:color w:val="000000"/>
              </w:rPr>
              <w:t>-</w:t>
            </w:r>
            <w:r w:rsidRPr="00696141">
              <w:rPr>
                <w:rFonts w:eastAsia="Times New Roman" w:cs="Calibri"/>
                <w:color w:val="000000"/>
              </w:rPr>
              <w:t>vlekken</w:t>
            </w:r>
          </w:p>
        </w:tc>
        <w:tc>
          <w:tcPr>
            <w:tcW w:w="4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9B13E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Hoogte van de plant</w:t>
            </w:r>
          </w:p>
        </w:tc>
        <w:tc>
          <w:tcPr>
            <w:tcW w:w="4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16587" w14:textId="47A70E19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Vroeg</w:t>
            </w:r>
            <w:r w:rsidR="00B55A1C">
              <w:rPr>
                <w:rFonts w:eastAsia="Times New Roman" w:cs="Calibri"/>
                <w:color w:val="000000"/>
              </w:rPr>
              <w:t>-</w:t>
            </w:r>
            <w:r w:rsidRPr="00696141">
              <w:rPr>
                <w:rFonts w:eastAsia="Times New Roman" w:cs="Calibri"/>
                <w:color w:val="000000"/>
              </w:rPr>
              <w:t>heid aarvor</w:t>
            </w:r>
            <w:r w:rsidR="00B55A1C">
              <w:rPr>
                <w:rFonts w:eastAsia="Times New Roman" w:cs="Calibri"/>
                <w:color w:val="000000"/>
              </w:rPr>
              <w:t>-</w:t>
            </w:r>
            <w:r w:rsidRPr="00696141">
              <w:rPr>
                <w:rFonts w:eastAsia="Times New Roman" w:cs="Calibri"/>
                <w:color w:val="000000"/>
              </w:rPr>
              <w:t>ming*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0A2E4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5D47D8" w:rsidRPr="00696141" w14:paraId="7316A8B8" w14:textId="77777777" w:rsidTr="00B55A1C">
        <w:trPr>
          <w:trHeight w:val="300"/>
        </w:trPr>
        <w:tc>
          <w:tcPr>
            <w:tcW w:w="70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129A61" w14:textId="77777777" w:rsidR="005D47D8" w:rsidRPr="00696141" w:rsidRDefault="005D47D8" w:rsidP="005D47D8">
            <w:pPr>
              <w:spacing w:after="0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49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3B95A52" w14:textId="77777777" w:rsidR="005D47D8" w:rsidRPr="00696141" w:rsidRDefault="005D47D8" w:rsidP="005D47D8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9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8CAE8E3" w14:textId="77777777" w:rsidR="005D47D8" w:rsidRPr="00696141" w:rsidRDefault="005D47D8" w:rsidP="005D47D8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B5511ED" w14:textId="77777777" w:rsidR="005D47D8" w:rsidRPr="00696141" w:rsidRDefault="005D47D8" w:rsidP="005D47D8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6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9D732F" w14:textId="77777777" w:rsidR="005D47D8" w:rsidRPr="00696141" w:rsidRDefault="005D47D8" w:rsidP="005D47D8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49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58B3DC" w14:textId="77777777" w:rsidR="005D47D8" w:rsidRPr="00696141" w:rsidRDefault="005D47D8" w:rsidP="005D47D8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F8B3F8" w14:textId="77777777" w:rsidR="005D47D8" w:rsidRPr="00696141" w:rsidRDefault="005D47D8" w:rsidP="005D47D8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1D2202" w14:textId="77777777" w:rsidR="005D47D8" w:rsidRPr="00696141" w:rsidRDefault="005D47D8" w:rsidP="005D47D8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AE9CAA" w14:textId="77777777" w:rsidR="005D47D8" w:rsidRPr="00696141" w:rsidRDefault="005D47D8" w:rsidP="005D47D8">
            <w:pPr>
              <w:spacing w:after="0"/>
              <w:rPr>
                <w:rFonts w:eastAsia="Times New Roman" w:cs="Calibri"/>
                <w:color w:val="00000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FBDA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5D47D8" w:rsidRPr="00696141" w14:paraId="0DE4A9A1" w14:textId="77777777" w:rsidTr="00B55A1C">
        <w:trPr>
          <w:trHeight w:val="294"/>
        </w:trPr>
        <w:tc>
          <w:tcPr>
            <w:tcW w:w="70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538278" w14:textId="77777777" w:rsidR="005D47D8" w:rsidRPr="00696141" w:rsidRDefault="005D47D8" w:rsidP="005D47D8">
            <w:pPr>
              <w:spacing w:after="0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11786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 xml:space="preserve"> 1-9</w:t>
            </w:r>
          </w:p>
        </w:tc>
        <w:tc>
          <w:tcPr>
            <w:tcW w:w="49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0590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 xml:space="preserve"> 1-9</w:t>
            </w:r>
          </w:p>
        </w:tc>
        <w:tc>
          <w:tcPr>
            <w:tcW w:w="49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544A3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 xml:space="preserve"> 1-9</w:t>
            </w:r>
          </w:p>
        </w:tc>
        <w:tc>
          <w:tcPr>
            <w:tcW w:w="46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B016AC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 xml:space="preserve"> 1-9</w:t>
            </w:r>
          </w:p>
        </w:tc>
        <w:tc>
          <w:tcPr>
            <w:tcW w:w="49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626D2B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 xml:space="preserve"> 1-9</w:t>
            </w:r>
          </w:p>
        </w:tc>
        <w:tc>
          <w:tcPr>
            <w:tcW w:w="49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02FCA9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 xml:space="preserve"> 1-10</w:t>
            </w:r>
          </w:p>
        </w:tc>
        <w:tc>
          <w:tcPr>
            <w:tcW w:w="43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A3CAEB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cm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C65F3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 xml:space="preserve">&lt;&gt; dagen 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E72E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</w:p>
        </w:tc>
      </w:tr>
      <w:tr w:rsidR="005D47D8" w:rsidRPr="00696141" w14:paraId="2BAD3BC9" w14:textId="77777777" w:rsidTr="00B55A1C">
        <w:trPr>
          <w:trHeight w:val="288"/>
        </w:trPr>
        <w:tc>
          <w:tcPr>
            <w:tcW w:w="70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4C37C5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Cosmos</w:t>
            </w:r>
          </w:p>
        </w:tc>
        <w:tc>
          <w:tcPr>
            <w:tcW w:w="4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683"/>
            <w:noWrap/>
            <w:vAlign w:val="bottom"/>
            <w:hideMark/>
          </w:tcPr>
          <w:p w14:paraId="3F042F79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6.7</w:t>
            </w:r>
          </w:p>
        </w:tc>
        <w:tc>
          <w:tcPr>
            <w:tcW w:w="49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4D17F"/>
            <w:noWrap/>
            <w:vAlign w:val="bottom"/>
            <w:hideMark/>
          </w:tcPr>
          <w:p w14:paraId="1E9E038F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7.2</w:t>
            </w:r>
          </w:p>
        </w:tc>
        <w:tc>
          <w:tcPr>
            <w:tcW w:w="4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bottom"/>
            <w:hideMark/>
          </w:tcPr>
          <w:p w14:paraId="2EFB4D2E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7.7</w:t>
            </w:r>
          </w:p>
        </w:tc>
        <w:tc>
          <w:tcPr>
            <w:tcW w:w="4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D17F"/>
            <w:noWrap/>
            <w:vAlign w:val="bottom"/>
            <w:hideMark/>
          </w:tcPr>
          <w:p w14:paraId="79CCBB71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6.5</w:t>
            </w:r>
          </w:p>
        </w:tc>
        <w:tc>
          <w:tcPr>
            <w:tcW w:w="49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3E3FE72C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9.0</w:t>
            </w:r>
          </w:p>
        </w:tc>
        <w:tc>
          <w:tcPr>
            <w:tcW w:w="49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bottom"/>
            <w:hideMark/>
          </w:tcPr>
          <w:p w14:paraId="3494460C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6.6</w:t>
            </w:r>
          </w:p>
        </w:tc>
        <w:tc>
          <w:tcPr>
            <w:tcW w:w="43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FCFF"/>
            <w:noWrap/>
            <w:vAlign w:val="bottom"/>
            <w:hideMark/>
          </w:tcPr>
          <w:p w14:paraId="375003A4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119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BFC2"/>
            <w:noWrap/>
            <w:vAlign w:val="bottom"/>
            <w:hideMark/>
          </w:tcPr>
          <w:p w14:paraId="13A876C9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0.0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1A615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</w:p>
        </w:tc>
      </w:tr>
      <w:tr w:rsidR="005D47D8" w:rsidRPr="00696141" w14:paraId="6F3E4E56" w14:textId="77777777" w:rsidTr="00B55A1C">
        <w:trPr>
          <w:trHeight w:val="288"/>
        </w:trPr>
        <w:tc>
          <w:tcPr>
            <w:tcW w:w="70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B64CA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Zollernspelz</w:t>
            </w:r>
          </w:p>
        </w:tc>
        <w:tc>
          <w:tcPr>
            <w:tcW w:w="4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0EB659E6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7.7</w:t>
            </w:r>
          </w:p>
        </w:tc>
        <w:tc>
          <w:tcPr>
            <w:tcW w:w="49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282"/>
            <w:noWrap/>
            <w:vAlign w:val="bottom"/>
            <w:hideMark/>
          </w:tcPr>
          <w:p w14:paraId="04A38F1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6.9</w:t>
            </w:r>
          </w:p>
        </w:tc>
        <w:tc>
          <w:tcPr>
            <w:tcW w:w="4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CCF7F"/>
            <w:noWrap/>
            <w:vAlign w:val="bottom"/>
            <w:hideMark/>
          </w:tcPr>
          <w:p w14:paraId="11B54A96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8.9</w:t>
            </w:r>
          </w:p>
        </w:tc>
        <w:tc>
          <w:tcPr>
            <w:tcW w:w="4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bottom"/>
            <w:hideMark/>
          </w:tcPr>
          <w:p w14:paraId="72FB1F2D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5.5</w:t>
            </w:r>
          </w:p>
        </w:tc>
        <w:tc>
          <w:tcPr>
            <w:tcW w:w="49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26E7F484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9.0</w:t>
            </w:r>
          </w:p>
        </w:tc>
        <w:tc>
          <w:tcPr>
            <w:tcW w:w="49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9473"/>
            <w:noWrap/>
            <w:vAlign w:val="bottom"/>
            <w:hideMark/>
          </w:tcPr>
          <w:p w14:paraId="2B9C2679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6.8</w:t>
            </w:r>
          </w:p>
        </w:tc>
        <w:tc>
          <w:tcPr>
            <w:tcW w:w="43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EF0E5"/>
            <w:noWrap/>
            <w:vAlign w:val="bottom"/>
            <w:hideMark/>
          </w:tcPr>
          <w:p w14:paraId="207CC47A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122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bottom"/>
            <w:hideMark/>
          </w:tcPr>
          <w:p w14:paraId="6D8A51F6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-2.5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3BCE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</w:p>
        </w:tc>
      </w:tr>
      <w:tr w:rsidR="005D47D8" w:rsidRPr="00696141" w14:paraId="46F74392" w14:textId="77777777" w:rsidTr="00B55A1C">
        <w:trPr>
          <w:trHeight w:val="288"/>
        </w:trPr>
        <w:tc>
          <w:tcPr>
            <w:tcW w:w="70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026DD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Serenite</w:t>
            </w:r>
          </w:p>
        </w:tc>
        <w:tc>
          <w:tcPr>
            <w:tcW w:w="4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bottom"/>
            <w:hideMark/>
          </w:tcPr>
          <w:p w14:paraId="51EFBC3C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5.4</w:t>
            </w:r>
          </w:p>
        </w:tc>
        <w:tc>
          <w:tcPr>
            <w:tcW w:w="49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983"/>
            <w:noWrap/>
            <w:vAlign w:val="bottom"/>
            <w:hideMark/>
          </w:tcPr>
          <w:p w14:paraId="75151C5D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7.0</w:t>
            </w:r>
          </w:p>
        </w:tc>
        <w:tc>
          <w:tcPr>
            <w:tcW w:w="4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C57C"/>
            <w:noWrap/>
            <w:vAlign w:val="bottom"/>
            <w:hideMark/>
          </w:tcPr>
          <w:p w14:paraId="45EE226E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8.4</w:t>
            </w:r>
          </w:p>
        </w:tc>
        <w:tc>
          <w:tcPr>
            <w:tcW w:w="4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5BABBF89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8.5</w:t>
            </w:r>
          </w:p>
        </w:tc>
        <w:tc>
          <w:tcPr>
            <w:tcW w:w="49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bottom"/>
            <w:hideMark/>
          </w:tcPr>
          <w:p w14:paraId="66DFC1FC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8.0</w:t>
            </w:r>
          </w:p>
        </w:tc>
        <w:tc>
          <w:tcPr>
            <w:tcW w:w="49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3121CADF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7.8</w:t>
            </w:r>
          </w:p>
        </w:tc>
        <w:tc>
          <w:tcPr>
            <w:tcW w:w="43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7C07F"/>
            <w:noWrap/>
            <w:vAlign w:val="bottom"/>
            <w:hideMark/>
          </w:tcPr>
          <w:p w14:paraId="78709D2F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134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1D2EA"/>
            <w:noWrap/>
            <w:vAlign w:val="bottom"/>
            <w:hideMark/>
          </w:tcPr>
          <w:p w14:paraId="134AFB8E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3.5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243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</w:p>
        </w:tc>
      </w:tr>
      <w:tr w:rsidR="005D47D8" w:rsidRPr="00696141" w14:paraId="3AAE2A51" w14:textId="77777777" w:rsidTr="00B55A1C">
        <w:trPr>
          <w:trHeight w:val="288"/>
        </w:trPr>
        <w:tc>
          <w:tcPr>
            <w:tcW w:w="70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E81FF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Convoitise</w:t>
            </w:r>
          </w:p>
        </w:tc>
        <w:tc>
          <w:tcPr>
            <w:tcW w:w="4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9EA84"/>
            <w:noWrap/>
            <w:vAlign w:val="bottom"/>
            <w:hideMark/>
          </w:tcPr>
          <w:p w14:paraId="621F1E1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6.8</w:t>
            </w:r>
          </w:p>
        </w:tc>
        <w:tc>
          <w:tcPr>
            <w:tcW w:w="49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bottom"/>
            <w:hideMark/>
          </w:tcPr>
          <w:p w14:paraId="5ED276FA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4.9</w:t>
            </w:r>
          </w:p>
        </w:tc>
        <w:tc>
          <w:tcPr>
            <w:tcW w:w="4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4B2B431D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9.0</w:t>
            </w:r>
          </w:p>
        </w:tc>
        <w:tc>
          <w:tcPr>
            <w:tcW w:w="46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9D75"/>
            <w:noWrap/>
            <w:vAlign w:val="bottom"/>
            <w:hideMark/>
          </w:tcPr>
          <w:p w14:paraId="55BA97C2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6.0</w:t>
            </w:r>
          </w:p>
        </w:tc>
        <w:tc>
          <w:tcPr>
            <w:tcW w:w="49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725CE0B7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9.0</w:t>
            </w:r>
          </w:p>
        </w:tc>
        <w:tc>
          <w:tcPr>
            <w:tcW w:w="49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D980"/>
            <w:noWrap/>
            <w:vAlign w:val="bottom"/>
            <w:hideMark/>
          </w:tcPr>
          <w:p w14:paraId="7025B441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7.3</w:t>
            </w:r>
          </w:p>
        </w:tc>
        <w:tc>
          <w:tcPr>
            <w:tcW w:w="43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8C07F"/>
            <w:noWrap/>
            <w:vAlign w:val="bottom"/>
            <w:hideMark/>
          </w:tcPr>
          <w:p w14:paraId="7181117B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134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BFC2"/>
            <w:noWrap/>
            <w:vAlign w:val="bottom"/>
            <w:hideMark/>
          </w:tcPr>
          <w:p w14:paraId="7F887CDD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0.0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B1AC1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</w:p>
        </w:tc>
      </w:tr>
      <w:tr w:rsidR="005D47D8" w:rsidRPr="00696141" w14:paraId="260C2D49" w14:textId="77777777" w:rsidTr="00B55A1C">
        <w:trPr>
          <w:trHeight w:val="294"/>
        </w:trPr>
        <w:tc>
          <w:tcPr>
            <w:tcW w:w="701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A34DA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Vif</w:t>
            </w:r>
          </w:p>
        </w:tc>
        <w:tc>
          <w:tcPr>
            <w:tcW w:w="49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98A71"/>
            <w:noWrap/>
            <w:vAlign w:val="bottom"/>
            <w:hideMark/>
          </w:tcPr>
          <w:p w14:paraId="24EA575A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5.8</w:t>
            </w:r>
          </w:p>
        </w:tc>
        <w:tc>
          <w:tcPr>
            <w:tcW w:w="49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4D25EE76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7.4</w:t>
            </w:r>
          </w:p>
        </w:tc>
        <w:tc>
          <w:tcPr>
            <w:tcW w:w="49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CD7E"/>
            <w:noWrap/>
            <w:vAlign w:val="bottom"/>
            <w:hideMark/>
          </w:tcPr>
          <w:p w14:paraId="433A0BBE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8.4</w:t>
            </w:r>
          </w:p>
        </w:tc>
        <w:tc>
          <w:tcPr>
            <w:tcW w:w="463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9E583"/>
            <w:noWrap/>
            <w:vAlign w:val="bottom"/>
            <w:hideMark/>
          </w:tcPr>
          <w:p w14:paraId="24E160ED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7.0</w:t>
            </w:r>
          </w:p>
        </w:tc>
        <w:tc>
          <w:tcPr>
            <w:tcW w:w="49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755022F6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9.0</w:t>
            </w:r>
          </w:p>
        </w:tc>
        <w:tc>
          <w:tcPr>
            <w:tcW w:w="49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E082"/>
            <w:noWrap/>
            <w:vAlign w:val="bottom"/>
            <w:hideMark/>
          </w:tcPr>
          <w:p w14:paraId="1E5A206B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7.5</w:t>
            </w:r>
          </w:p>
        </w:tc>
        <w:tc>
          <w:tcPr>
            <w:tcW w:w="43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1EBDA"/>
            <w:noWrap/>
            <w:vAlign w:val="bottom"/>
            <w:hideMark/>
          </w:tcPr>
          <w:p w14:paraId="029A75D4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123</w:t>
            </w:r>
          </w:p>
        </w:tc>
        <w:tc>
          <w:tcPr>
            <w:tcW w:w="474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5A8AC6"/>
            <w:noWrap/>
            <w:vAlign w:val="bottom"/>
            <w:hideMark/>
          </w:tcPr>
          <w:p w14:paraId="7AA6E80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6.5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06694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</w:p>
        </w:tc>
      </w:tr>
      <w:tr w:rsidR="005D47D8" w:rsidRPr="00696141" w14:paraId="33F37D2B" w14:textId="77777777" w:rsidTr="00B55A1C">
        <w:trPr>
          <w:trHeight w:val="582"/>
        </w:trPr>
        <w:tc>
          <w:tcPr>
            <w:tcW w:w="7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320430" w14:textId="760D41F4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Gem. van de standaard</w:t>
            </w:r>
            <w:r w:rsidR="00B55A1C">
              <w:rPr>
                <w:rFonts w:eastAsia="Times New Roman" w:cs="Calibri"/>
                <w:color w:val="000000"/>
              </w:rPr>
              <w:t>-</w:t>
            </w:r>
            <w:r w:rsidRPr="00696141">
              <w:rPr>
                <w:rFonts w:eastAsia="Times New Roman" w:cs="Calibri"/>
                <w:color w:val="000000"/>
              </w:rPr>
              <w:t>rassen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787E4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6.5</w:t>
            </w:r>
          </w:p>
        </w:tc>
        <w:tc>
          <w:tcPr>
            <w:tcW w:w="4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5299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6.7</w:t>
            </w:r>
          </w:p>
        </w:tc>
        <w:tc>
          <w:tcPr>
            <w:tcW w:w="4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9780C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8.5</w:t>
            </w:r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F374E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6.7</w:t>
            </w:r>
          </w:p>
        </w:tc>
        <w:tc>
          <w:tcPr>
            <w:tcW w:w="49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98819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8.8</w:t>
            </w:r>
          </w:p>
        </w:tc>
        <w:tc>
          <w:tcPr>
            <w:tcW w:w="4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6FBF9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7.2</w:t>
            </w:r>
          </w:p>
        </w:tc>
        <w:tc>
          <w:tcPr>
            <w:tcW w:w="4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D77F1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127</w:t>
            </w:r>
          </w:p>
        </w:tc>
        <w:tc>
          <w:tcPr>
            <w:tcW w:w="4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F3562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1.5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F2D4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5D47D8" w:rsidRPr="00696141" w14:paraId="2F899E83" w14:textId="77777777" w:rsidTr="00B55A1C">
        <w:trPr>
          <w:trHeight w:val="294"/>
        </w:trPr>
        <w:tc>
          <w:tcPr>
            <w:tcW w:w="70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59F6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696141">
              <w:rPr>
                <w:rFonts w:eastAsia="Times New Roman" w:cs="Calibri"/>
                <w:b/>
                <w:bCs/>
              </w:rPr>
              <w:t>Lucky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9EA84"/>
            <w:noWrap/>
            <w:vAlign w:val="bottom"/>
            <w:hideMark/>
          </w:tcPr>
          <w:p w14:paraId="1B9128E2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6.8</w:t>
            </w:r>
          </w:p>
        </w:tc>
        <w:tc>
          <w:tcPr>
            <w:tcW w:w="4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FE784"/>
            <w:noWrap/>
            <w:vAlign w:val="bottom"/>
            <w:hideMark/>
          </w:tcPr>
          <w:p w14:paraId="2ADA203F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7.1</w:t>
            </w:r>
          </w:p>
        </w:tc>
        <w:tc>
          <w:tcPr>
            <w:tcW w:w="4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0D13E8EE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9.0</w:t>
            </w:r>
          </w:p>
        </w:tc>
        <w:tc>
          <w:tcPr>
            <w:tcW w:w="4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E583"/>
            <w:noWrap/>
            <w:vAlign w:val="bottom"/>
            <w:hideMark/>
          </w:tcPr>
          <w:p w14:paraId="4FDBB65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7.0</w:t>
            </w:r>
          </w:p>
        </w:tc>
        <w:tc>
          <w:tcPr>
            <w:tcW w:w="4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3AEF3D8A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9.0</w:t>
            </w:r>
          </w:p>
        </w:tc>
        <w:tc>
          <w:tcPr>
            <w:tcW w:w="4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ECF7F"/>
            <w:noWrap/>
            <w:vAlign w:val="bottom"/>
            <w:hideMark/>
          </w:tcPr>
          <w:p w14:paraId="07189C5F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7.7</w:t>
            </w:r>
          </w:p>
        </w:tc>
        <w:tc>
          <w:tcPr>
            <w:tcW w:w="4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bottom"/>
            <w:hideMark/>
          </w:tcPr>
          <w:p w14:paraId="563395B1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134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DA2D2"/>
            <w:noWrap/>
            <w:vAlign w:val="bottom"/>
            <w:hideMark/>
          </w:tcPr>
          <w:p w14:paraId="14029573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5.5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C10B4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</w:p>
        </w:tc>
      </w:tr>
      <w:tr w:rsidR="005D47D8" w:rsidRPr="00696141" w14:paraId="493CC6FA" w14:textId="77777777" w:rsidTr="00B55A1C">
        <w:trPr>
          <w:trHeight w:val="288"/>
        </w:trPr>
        <w:tc>
          <w:tcPr>
            <w:tcW w:w="454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2C841" w14:textId="77777777" w:rsidR="005D47D8" w:rsidRPr="00F511B8" w:rsidRDefault="005D47D8" w:rsidP="005D47D8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 w:rsidRPr="00F511B8">
              <w:rPr>
                <w:rFonts w:eastAsia="Times New Roman" w:cs="Calibri"/>
                <w:sz w:val="18"/>
                <w:szCs w:val="18"/>
              </w:rPr>
              <w:t>*Referentiera voor aarvorming : Cosmos.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3617" w14:textId="77777777" w:rsidR="005D47D8" w:rsidRPr="00696141" w:rsidRDefault="005D47D8" w:rsidP="005D47D8">
            <w:pPr>
              <w:spacing w:after="0"/>
              <w:rPr>
                <w:rFonts w:eastAsia="Times New Roman" w:cs="Calibri"/>
              </w:rPr>
            </w:pPr>
          </w:p>
        </w:tc>
      </w:tr>
      <w:tr w:rsidR="005D47D8" w:rsidRPr="00696141" w14:paraId="7E48E159" w14:textId="77777777" w:rsidTr="00B55A1C">
        <w:trPr>
          <w:trHeight w:val="288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4E9F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6EF86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F9F47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E3817" w14:textId="77777777" w:rsidR="005D47D8" w:rsidRPr="00F511B8" w:rsidRDefault="005D47D8" w:rsidP="005D47D8">
            <w:pPr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A744" w14:textId="77777777" w:rsidR="005D47D8" w:rsidRPr="00F511B8" w:rsidRDefault="005D47D8" w:rsidP="005D47D8">
            <w:pPr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FBE88" w14:textId="77777777" w:rsidR="005D47D8" w:rsidRPr="00F511B8" w:rsidRDefault="005D47D8" w:rsidP="005D47D8">
            <w:pPr>
              <w:spacing w:after="0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D57A5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858E4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F7B9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4655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5D47D8" w:rsidRPr="00696141" w14:paraId="423A5525" w14:textId="77777777" w:rsidTr="00B55A1C">
        <w:trPr>
          <w:trHeight w:val="288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A158F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9DD1A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3F33B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6EE87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9B7EA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1640D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80A9C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BCBE0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93BF8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E9301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5D47D8" w:rsidRPr="00696141" w14:paraId="26F65EC0" w14:textId="77777777" w:rsidTr="00B55A1C">
        <w:trPr>
          <w:trHeight w:val="288"/>
        </w:trPr>
        <w:tc>
          <w:tcPr>
            <w:tcW w:w="454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146BB" w14:textId="571DB5C6" w:rsidR="005D47D8" w:rsidRPr="00696141" w:rsidRDefault="00B55A1C" w:rsidP="005D47D8">
            <w:pPr>
              <w:spacing w:after="0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Tabel 3</w:t>
            </w:r>
            <w:r w:rsidR="005D47D8" w:rsidRPr="00696141">
              <w:rPr>
                <w:rFonts w:eastAsia="Times New Roman" w:cs="Calibri"/>
              </w:rPr>
              <w:t xml:space="preserve"> : Technologische kenmerken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3490E" w14:textId="77777777" w:rsidR="005D47D8" w:rsidRPr="00696141" w:rsidRDefault="005D47D8" w:rsidP="005D47D8">
            <w:pPr>
              <w:spacing w:after="0"/>
              <w:rPr>
                <w:rFonts w:eastAsia="Times New Roman" w:cs="Calibri"/>
              </w:rPr>
            </w:pPr>
          </w:p>
        </w:tc>
      </w:tr>
      <w:tr w:rsidR="005D47D8" w:rsidRPr="00696141" w14:paraId="75EFAD4C" w14:textId="77777777" w:rsidTr="00B55A1C">
        <w:trPr>
          <w:trHeight w:val="294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BC39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B3B1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C7719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E635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936DA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A1A7E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730B0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8C67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E3BA9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B6FB" w14:textId="77777777" w:rsidR="005D47D8" w:rsidRPr="00696141" w:rsidRDefault="005D47D8" w:rsidP="005D47D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5D47D8" w:rsidRPr="00696141" w14:paraId="0718A02E" w14:textId="77777777" w:rsidTr="00B55A1C">
        <w:trPr>
          <w:trHeight w:val="294"/>
        </w:trPr>
        <w:tc>
          <w:tcPr>
            <w:tcW w:w="70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82F07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696141">
              <w:rPr>
                <w:rFonts w:eastAsia="Times New Roman" w:cs="Calibri"/>
                <w:b/>
                <w:bCs/>
              </w:rPr>
              <w:t>Rassen</w:t>
            </w:r>
          </w:p>
        </w:tc>
        <w:tc>
          <w:tcPr>
            <w:tcW w:w="4299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90E11B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696141">
              <w:rPr>
                <w:rFonts w:eastAsia="Times New Roman" w:cs="Calibri"/>
                <w:b/>
                <w:bCs/>
              </w:rPr>
              <w:t>Technologische kenmerken</w:t>
            </w:r>
          </w:p>
        </w:tc>
      </w:tr>
      <w:tr w:rsidR="005D47D8" w:rsidRPr="00696141" w14:paraId="5DDE38CB" w14:textId="77777777" w:rsidTr="00B55A1C">
        <w:trPr>
          <w:trHeight w:val="582"/>
        </w:trPr>
        <w:tc>
          <w:tcPr>
            <w:tcW w:w="70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C5B03E" w14:textId="77777777" w:rsidR="005D47D8" w:rsidRPr="00696141" w:rsidRDefault="005D47D8" w:rsidP="005D47D8">
            <w:pPr>
              <w:spacing w:after="0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728D1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Duizend korrel gewicht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5C227" w14:textId="76BF7EF1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Hecto</w:t>
            </w:r>
            <w:r w:rsidR="00B55A1C">
              <w:rPr>
                <w:rFonts w:eastAsia="Times New Roman" w:cs="Calibri"/>
              </w:rPr>
              <w:t>-</w:t>
            </w:r>
            <w:r w:rsidRPr="00696141">
              <w:rPr>
                <w:rFonts w:eastAsia="Times New Roman" w:cs="Calibri"/>
              </w:rPr>
              <w:t>liter gewicht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61F1F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Valgetal van Hagberg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4B0A4" w14:textId="6107462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Eiwit</w:t>
            </w:r>
            <w:r w:rsidR="00B55A1C">
              <w:rPr>
                <w:rFonts w:eastAsia="Times New Roman" w:cs="Calibri"/>
              </w:rPr>
              <w:t>-</w:t>
            </w:r>
            <w:r w:rsidRPr="00696141">
              <w:rPr>
                <w:rFonts w:eastAsia="Times New Roman" w:cs="Calibri"/>
              </w:rPr>
              <w:t>gehalte 5,7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96F40" w14:textId="1218E84C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Eiwit</w:t>
            </w:r>
            <w:r w:rsidR="00B55A1C">
              <w:rPr>
                <w:rFonts w:eastAsia="Times New Roman" w:cs="Calibri"/>
              </w:rPr>
              <w:t>-</w:t>
            </w:r>
            <w:r w:rsidRPr="00696141">
              <w:rPr>
                <w:rFonts w:eastAsia="Times New Roman" w:cs="Calibri"/>
              </w:rPr>
              <w:t>gehalte 6,25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DC4C3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 xml:space="preserve"> Zeleny </w:t>
            </w:r>
            <w:r w:rsidRPr="00696141">
              <w:rPr>
                <w:rFonts w:eastAsia="Times New Roman" w:cs="Calibri"/>
              </w:rPr>
              <w:br/>
              <w:t>test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256DD" w14:textId="685FE616" w:rsidR="002674E5" w:rsidRPr="00696141" w:rsidRDefault="002674E5" w:rsidP="002674E5">
            <w:pPr>
              <w:spacing w:after="0"/>
              <w:jc w:val="center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Kern-gehalte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B36F2" w14:textId="2A95EB6A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Percen</w:t>
            </w:r>
            <w:r w:rsidR="00B55A1C">
              <w:rPr>
                <w:rFonts w:eastAsia="Times New Roman" w:cs="Calibri"/>
              </w:rPr>
              <w:t>-</w:t>
            </w:r>
            <w:r w:rsidRPr="00696141">
              <w:rPr>
                <w:rFonts w:eastAsia="Times New Roman" w:cs="Calibri"/>
              </w:rPr>
              <w:t>tage naakte korrels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7D9E0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Chopin</w:t>
            </w:r>
          </w:p>
        </w:tc>
      </w:tr>
      <w:tr w:rsidR="005D47D8" w:rsidRPr="00696141" w14:paraId="2391DB39" w14:textId="77777777" w:rsidTr="00B55A1C">
        <w:trPr>
          <w:trHeight w:val="294"/>
        </w:trPr>
        <w:tc>
          <w:tcPr>
            <w:tcW w:w="70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35BC75" w14:textId="77777777" w:rsidR="005D47D8" w:rsidRPr="00696141" w:rsidRDefault="005D47D8" w:rsidP="005D47D8">
            <w:pPr>
              <w:spacing w:after="0"/>
              <w:rPr>
                <w:rFonts w:eastAsia="Times New Roman" w:cs="Calibri"/>
                <w:b/>
                <w:bCs/>
              </w:rPr>
            </w:pPr>
          </w:p>
        </w:tc>
        <w:tc>
          <w:tcPr>
            <w:tcW w:w="4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8B9FE1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g</w:t>
            </w:r>
          </w:p>
        </w:tc>
        <w:tc>
          <w:tcPr>
            <w:tcW w:w="4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1709B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Kg/hl</w:t>
            </w:r>
          </w:p>
        </w:tc>
        <w:tc>
          <w:tcPr>
            <w:tcW w:w="4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99324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s</w:t>
            </w:r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ECC0F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%</w:t>
            </w:r>
          </w:p>
        </w:tc>
        <w:tc>
          <w:tcPr>
            <w:tcW w:w="49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71837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%</w:t>
            </w:r>
          </w:p>
        </w:tc>
        <w:tc>
          <w:tcPr>
            <w:tcW w:w="4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8DBBD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ml</w:t>
            </w:r>
          </w:p>
        </w:tc>
        <w:tc>
          <w:tcPr>
            <w:tcW w:w="4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2888D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%</w:t>
            </w:r>
          </w:p>
        </w:tc>
        <w:tc>
          <w:tcPr>
            <w:tcW w:w="4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D471E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%</w:t>
            </w:r>
          </w:p>
        </w:tc>
        <w:tc>
          <w:tcPr>
            <w:tcW w:w="4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DFEB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10E-4J</w:t>
            </w:r>
          </w:p>
        </w:tc>
      </w:tr>
      <w:tr w:rsidR="005D47D8" w:rsidRPr="00696141" w14:paraId="108BCC70" w14:textId="77777777" w:rsidTr="00B55A1C">
        <w:trPr>
          <w:trHeight w:val="288"/>
        </w:trPr>
        <w:tc>
          <w:tcPr>
            <w:tcW w:w="70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3CF4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Cosmos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1A83D221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40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A84"/>
            <w:noWrap/>
            <w:vAlign w:val="center"/>
            <w:hideMark/>
          </w:tcPr>
          <w:p w14:paraId="4E20EEB7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74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6072BB32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315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BA776"/>
            <w:noWrap/>
            <w:vAlign w:val="center"/>
            <w:hideMark/>
          </w:tcPr>
          <w:p w14:paraId="2C844967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14.7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BA776"/>
            <w:noWrap/>
            <w:vAlign w:val="center"/>
            <w:hideMark/>
          </w:tcPr>
          <w:p w14:paraId="6A00BEE5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16.1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9806F"/>
            <w:noWrap/>
            <w:vAlign w:val="center"/>
            <w:hideMark/>
          </w:tcPr>
          <w:p w14:paraId="39A84629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25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B77A"/>
            <w:noWrap/>
            <w:vAlign w:val="center"/>
            <w:hideMark/>
          </w:tcPr>
          <w:p w14:paraId="07986D1D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72.1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AD780"/>
            <w:noWrap/>
            <w:vAlign w:val="center"/>
            <w:hideMark/>
          </w:tcPr>
          <w:p w14:paraId="7D9E9952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17.1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E984"/>
            <w:noWrap/>
            <w:vAlign w:val="center"/>
            <w:hideMark/>
          </w:tcPr>
          <w:p w14:paraId="486CC9F0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94</w:t>
            </w:r>
          </w:p>
        </w:tc>
      </w:tr>
      <w:tr w:rsidR="005D47D8" w:rsidRPr="00696141" w14:paraId="2B1E7DBC" w14:textId="77777777" w:rsidTr="00B55A1C">
        <w:trPr>
          <w:trHeight w:val="288"/>
        </w:trPr>
        <w:tc>
          <w:tcPr>
            <w:tcW w:w="70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2EACC4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Zollernspelz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76C47D"/>
            <w:noWrap/>
            <w:vAlign w:val="center"/>
            <w:hideMark/>
          </w:tcPr>
          <w:p w14:paraId="3FA6D15E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46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A7D27F"/>
            <w:noWrap/>
            <w:vAlign w:val="center"/>
            <w:hideMark/>
          </w:tcPr>
          <w:p w14:paraId="7DBAC7C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EE283"/>
            <w:noWrap/>
            <w:vAlign w:val="center"/>
            <w:hideMark/>
          </w:tcPr>
          <w:p w14:paraId="018F2C2F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290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6C9EC989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15.7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22A66B0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17.2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6564E440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25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5E483"/>
            <w:noWrap/>
            <w:vAlign w:val="center"/>
            <w:hideMark/>
          </w:tcPr>
          <w:p w14:paraId="6A955CFD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75.6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7F1D4BC5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5.5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B579"/>
            <w:noWrap/>
            <w:vAlign w:val="center"/>
            <w:hideMark/>
          </w:tcPr>
          <w:p w14:paraId="21F0BA0E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85</w:t>
            </w:r>
          </w:p>
        </w:tc>
      </w:tr>
      <w:tr w:rsidR="005D47D8" w:rsidRPr="00696141" w14:paraId="6BAC11EF" w14:textId="77777777" w:rsidTr="00B55A1C">
        <w:trPr>
          <w:trHeight w:val="288"/>
        </w:trPr>
        <w:tc>
          <w:tcPr>
            <w:tcW w:w="70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A562F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Serenite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CEA84"/>
            <w:noWrap/>
            <w:vAlign w:val="center"/>
            <w:hideMark/>
          </w:tcPr>
          <w:p w14:paraId="2C592E74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44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7457E8C3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8E583"/>
            <w:noWrap/>
            <w:vAlign w:val="center"/>
            <w:hideMark/>
          </w:tcPr>
          <w:p w14:paraId="6B896BC3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288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0E784"/>
            <w:noWrap/>
            <w:vAlign w:val="center"/>
            <w:hideMark/>
          </w:tcPr>
          <w:p w14:paraId="11F7F979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15.2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0E784"/>
            <w:noWrap/>
            <w:vAlign w:val="center"/>
            <w:hideMark/>
          </w:tcPr>
          <w:p w14:paraId="712A6481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16.6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025EA8FF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32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DD81"/>
            <w:noWrap/>
            <w:vAlign w:val="center"/>
            <w:hideMark/>
          </w:tcPr>
          <w:p w14:paraId="0485E321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74.1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C97D"/>
            <w:noWrap/>
            <w:vAlign w:val="center"/>
            <w:hideMark/>
          </w:tcPr>
          <w:p w14:paraId="1F672E14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10.8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545F6B81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184</w:t>
            </w:r>
          </w:p>
        </w:tc>
      </w:tr>
      <w:tr w:rsidR="005D47D8" w:rsidRPr="00696141" w14:paraId="14162A23" w14:textId="77777777" w:rsidTr="00B55A1C">
        <w:trPr>
          <w:trHeight w:val="288"/>
        </w:trPr>
        <w:tc>
          <w:tcPr>
            <w:tcW w:w="70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8ECB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Convoitise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786D"/>
            <w:noWrap/>
            <w:vAlign w:val="center"/>
            <w:hideMark/>
          </w:tcPr>
          <w:p w14:paraId="79DE2216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41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783"/>
            <w:noWrap/>
            <w:vAlign w:val="center"/>
            <w:hideMark/>
          </w:tcPr>
          <w:p w14:paraId="59CE9EA0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74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D780"/>
            <w:noWrap/>
            <w:vAlign w:val="center"/>
            <w:hideMark/>
          </w:tcPr>
          <w:p w14:paraId="66A84B0C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272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6153ECEA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14.3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6BB4B9E0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15.6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5CD7E"/>
            <w:noWrap/>
            <w:vAlign w:val="center"/>
            <w:hideMark/>
          </w:tcPr>
          <w:p w14:paraId="0F4BC3A9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31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7D780"/>
            <w:noWrap/>
            <w:vAlign w:val="center"/>
            <w:hideMark/>
          </w:tcPr>
          <w:p w14:paraId="689DD27B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76.8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09A0995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22.6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8E082"/>
            <w:noWrap/>
            <w:vAlign w:val="center"/>
            <w:hideMark/>
          </w:tcPr>
          <w:p w14:paraId="71278495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113</w:t>
            </w:r>
          </w:p>
        </w:tc>
      </w:tr>
      <w:tr w:rsidR="005D47D8" w:rsidRPr="00696141" w14:paraId="21DD63A6" w14:textId="77777777" w:rsidTr="00B55A1C">
        <w:trPr>
          <w:trHeight w:val="294"/>
        </w:trPr>
        <w:tc>
          <w:tcPr>
            <w:tcW w:w="701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B4AAC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Vif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883"/>
            <w:noWrap/>
            <w:vAlign w:val="center"/>
            <w:hideMark/>
          </w:tcPr>
          <w:p w14:paraId="164C66AD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44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98971"/>
            <w:noWrap/>
            <w:vAlign w:val="center"/>
            <w:hideMark/>
          </w:tcPr>
          <w:p w14:paraId="0C0BCB8D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74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EE282"/>
            <w:noWrap/>
            <w:vAlign w:val="center"/>
            <w:hideMark/>
          </w:tcPr>
          <w:p w14:paraId="3B8C8563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278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AC97E"/>
            <w:noWrap/>
            <w:vAlign w:val="center"/>
            <w:hideMark/>
          </w:tcPr>
          <w:p w14:paraId="18E60467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15.5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8AC97E"/>
            <w:noWrap/>
            <w:vAlign w:val="center"/>
            <w:hideMark/>
          </w:tcPr>
          <w:p w14:paraId="4B43AA4D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17.0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7E984"/>
            <w:noWrap/>
            <w:vAlign w:val="center"/>
            <w:hideMark/>
          </w:tcPr>
          <w:p w14:paraId="7DE91F5D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28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7365395B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67.9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98A71"/>
            <w:noWrap/>
            <w:vAlign w:val="center"/>
            <w:hideMark/>
          </w:tcPr>
          <w:p w14:paraId="0D563A98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7.3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BAE78"/>
            <w:noWrap/>
            <w:vAlign w:val="center"/>
            <w:hideMark/>
          </w:tcPr>
          <w:p w14:paraId="4012874D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85</w:t>
            </w:r>
          </w:p>
        </w:tc>
      </w:tr>
      <w:tr w:rsidR="005D47D8" w:rsidRPr="00696141" w14:paraId="5D552FCA" w14:textId="77777777" w:rsidTr="00B55A1C">
        <w:trPr>
          <w:trHeight w:val="582"/>
        </w:trPr>
        <w:tc>
          <w:tcPr>
            <w:tcW w:w="7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44A681" w14:textId="7558CA46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Gem. van de standaard</w:t>
            </w:r>
            <w:r w:rsidR="00B55A1C">
              <w:rPr>
                <w:rFonts w:eastAsia="Times New Roman" w:cs="Calibri"/>
                <w:color w:val="000000"/>
              </w:rPr>
              <w:t>-</w:t>
            </w:r>
            <w:r w:rsidRPr="00696141">
              <w:rPr>
                <w:rFonts w:eastAsia="Times New Roman" w:cs="Calibri"/>
                <w:color w:val="000000"/>
              </w:rPr>
              <w:t>rassen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47C79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43</w:t>
            </w:r>
          </w:p>
        </w:tc>
        <w:tc>
          <w:tcPr>
            <w:tcW w:w="49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83774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74</w:t>
            </w:r>
          </w:p>
        </w:tc>
        <w:tc>
          <w:tcPr>
            <w:tcW w:w="4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41C9B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288</w:t>
            </w:r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A3A61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15.1</w:t>
            </w:r>
          </w:p>
        </w:tc>
        <w:tc>
          <w:tcPr>
            <w:tcW w:w="49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E6D70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16.5</w:t>
            </w:r>
          </w:p>
        </w:tc>
        <w:tc>
          <w:tcPr>
            <w:tcW w:w="4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91F22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4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C0CBC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73.3</w:t>
            </w:r>
          </w:p>
        </w:tc>
        <w:tc>
          <w:tcPr>
            <w:tcW w:w="4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1474E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12.7</w:t>
            </w:r>
          </w:p>
        </w:tc>
        <w:tc>
          <w:tcPr>
            <w:tcW w:w="4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95F2E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color w:val="000000"/>
              </w:rPr>
            </w:pPr>
            <w:r w:rsidRPr="00696141">
              <w:rPr>
                <w:rFonts w:eastAsia="Times New Roman" w:cs="Calibri"/>
                <w:color w:val="000000"/>
              </w:rPr>
              <w:t>112</w:t>
            </w:r>
          </w:p>
        </w:tc>
      </w:tr>
      <w:tr w:rsidR="005D47D8" w:rsidRPr="00696141" w14:paraId="457C6B89" w14:textId="77777777" w:rsidTr="00B55A1C">
        <w:trPr>
          <w:trHeight w:val="294"/>
        </w:trPr>
        <w:tc>
          <w:tcPr>
            <w:tcW w:w="70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74E8C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  <w:b/>
                <w:bCs/>
              </w:rPr>
            </w:pPr>
            <w:r w:rsidRPr="00696141">
              <w:rPr>
                <w:rFonts w:eastAsia="Times New Roman" w:cs="Calibri"/>
                <w:b/>
                <w:bCs/>
              </w:rPr>
              <w:t>Lucky</w:t>
            </w:r>
          </w:p>
        </w:tc>
        <w:tc>
          <w:tcPr>
            <w:tcW w:w="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212D157F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46</w:t>
            </w:r>
          </w:p>
        </w:tc>
        <w:tc>
          <w:tcPr>
            <w:tcW w:w="4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599E6B4C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73</w:t>
            </w:r>
          </w:p>
        </w:tc>
        <w:tc>
          <w:tcPr>
            <w:tcW w:w="4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2D872B5C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212</w:t>
            </w:r>
          </w:p>
        </w:tc>
        <w:tc>
          <w:tcPr>
            <w:tcW w:w="4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282"/>
            <w:noWrap/>
            <w:vAlign w:val="center"/>
            <w:hideMark/>
          </w:tcPr>
          <w:p w14:paraId="35973FB7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15.1</w:t>
            </w:r>
          </w:p>
        </w:tc>
        <w:tc>
          <w:tcPr>
            <w:tcW w:w="4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E282"/>
            <w:noWrap/>
            <w:vAlign w:val="center"/>
            <w:hideMark/>
          </w:tcPr>
          <w:p w14:paraId="06741A6A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16.5</w:t>
            </w:r>
          </w:p>
        </w:tc>
        <w:tc>
          <w:tcPr>
            <w:tcW w:w="4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DF81"/>
            <w:noWrap/>
            <w:vAlign w:val="center"/>
            <w:hideMark/>
          </w:tcPr>
          <w:p w14:paraId="2F25FA33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27</w:t>
            </w:r>
          </w:p>
        </w:tc>
        <w:tc>
          <w:tcPr>
            <w:tcW w:w="4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5EFC3803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79.2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383"/>
            <w:noWrap/>
            <w:vAlign w:val="center"/>
            <w:hideMark/>
          </w:tcPr>
          <w:p w14:paraId="0CFDC1DB" w14:textId="77777777" w:rsidR="005D47D8" w:rsidRPr="00696141" w:rsidRDefault="005D47D8" w:rsidP="005D47D8">
            <w:pPr>
              <w:spacing w:after="0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14.5</w:t>
            </w:r>
          </w:p>
        </w:tc>
        <w:tc>
          <w:tcPr>
            <w:tcW w:w="4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7E029E36" w14:textId="77777777" w:rsidR="005D47D8" w:rsidRPr="00696141" w:rsidRDefault="005D47D8" w:rsidP="005D47D8">
            <w:pPr>
              <w:spacing w:after="0"/>
              <w:ind w:right="-78"/>
              <w:jc w:val="center"/>
              <w:rPr>
                <w:rFonts w:eastAsia="Times New Roman" w:cs="Calibri"/>
              </w:rPr>
            </w:pPr>
            <w:r w:rsidRPr="00696141">
              <w:rPr>
                <w:rFonts w:eastAsia="Times New Roman" w:cs="Calibri"/>
              </w:rPr>
              <w:t>79</w:t>
            </w:r>
          </w:p>
        </w:tc>
      </w:tr>
    </w:tbl>
    <w:p w14:paraId="78683673" w14:textId="77777777" w:rsidR="00F511B8" w:rsidRDefault="00F511B8" w:rsidP="005D47D8">
      <w:pPr>
        <w:pStyle w:val="TitelLV"/>
        <w:spacing w:after="120"/>
      </w:pPr>
    </w:p>
    <w:p w14:paraId="32902ABF" w14:textId="77777777" w:rsidR="00EB2E66" w:rsidRDefault="00EB2E66" w:rsidP="005D47D8">
      <w:pPr>
        <w:pStyle w:val="TitelLV"/>
        <w:spacing w:after="120"/>
      </w:pPr>
    </w:p>
    <w:p w14:paraId="2EC2E9E9" w14:textId="773CD2B9" w:rsidR="005D47D8" w:rsidRPr="00D12062" w:rsidRDefault="005D47D8" w:rsidP="005D47D8">
      <w:pPr>
        <w:pStyle w:val="TitelLV"/>
        <w:spacing w:after="120"/>
      </w:pPr>
      <w:r>
        <w:t>KORTE BESCH</w:t>
      </w:r>
      <w:r w:rsidR="0010319D">
        <w:t>RIJVING VAN HET NIEUW OPGENOMEN</w:t>
      </w:r>
      <w:r>
        <w:t xml:space="preserve"> RAS</w:t>
      </w:r>
      <w:r w:rsidRPr="00D12062">
        <w:t>:</w:t>
      </w:r>
    </w:p>
    <w:p w14:paraId="06945CF9" w14:textId="77777777" w:rsidR="005D47D8" w:rsidRPr="00EE451F" w:rsidRDefault="005D47D8" w:rsidP="005D47D8">
      <w:pPr>
        <w:spacing w:after="0"/>
        <w:rPr>
          <w:b/>
        </w:rPr>
      </w:pPr>
      <w:r w:rsidRPr="00EE451F">
        <w:rPr>
          <w:b/>
        </w:rPr>
        <w:t>Lucky</w:t>
      </w:r>
    </w:p>
    <w:p w14:paraId="04BF8152" w14:textId="77777777" w:rsidR="005D47D8" w:rsidRPr="00EE451F" w:rsidRDefault="005D47D8" w:rsidP="005D47D8">
      <w:pPr>
        <w:spacing w:after="0"/>
        <w:rPr>
          <w:b/>
        </w:rPr>
      </w:pPr>
      <w:r w:rsidRPr="00EE451F">
        <w:t>Dossiernummer: RW 790041</w:t>
      </w:r>
    </w:p>
    <w:p w14:paraId="41D0D77E" w14:textId="77777777" w:rsidR="005D47D8" w:rsidRPr="00EE451F" w:rsidRDefault="005D47D8" w:rsidP="005D47D8">
      <w:pPr>
        <w:spacing w:after="0"/>
        <w:rPr>
          <w:b/>
        </w:rPr>
      </w:pPr>
      <w:r w:rsidRPr="00EE451F">
        <w:t>Kweker: CRAW Unité d’Amélioration</w:t>
      </w:r>
    </w:p>
    <w:p w14:paraId="03E7D92A" w14:textId="77777777" w:rsidR="005D47D8" w:rsidRPr="00EE451F" w:rsidRDefault="005D47D8" w:rsidP="005D47D8">
      <w:pPr>
        <w:spacing w:after="0"/>
      </w:pPr>
      <w:r w:rsidRPr="00EE451F">
        <w:t xml:space="preserve">Aanvrager: </w:t>
      </w:r>
      <w:r>
        <w:t>CRAW Unité d’Amélioration</w:t>
      </w:r>
    </w:p>
    <w:p w14:paraId="7082D24F" w14:textId="77777777" w:rsidR="005D47D8" w:rsidRPr="00D12062" w:rsidRDefault="005D47D8" w:rsidP="005D47D8">
      <w:pPr>
        <w:spacing w:after="0"/>
      </w:pPr>
      <w:r w:rsidRPr="00D12062">
        <w:t>Aanvraaggemachtigde: -</w:t>
      </w:r>
    </w:p>
    <w:p w14:paraId="65CB076D" w14:textId="77777777" w:rsidR="005D47D8" w:rsidRDefault="005D47D8" w:rsidP="005D47D8">
      <w:pPr>
        <w:spacing w:after="0"/>
      </w:pPr>
    </w:p>
    <w:p w14:paraId="4259D1E3" w14:textId="77777777" w:rsidR="005D47D8" w:rsidRDefault="005D47D8" w:rsidP="005D47D8"/>
    <w:p w14:paraId="7F7EF257" w14:textId="77777777" w:rsidR="00B444BB" w:rsidRPr="00F90110" w:rsidRDefault="00B444BB" w:rsidP="0036441A"/>
    <w:p w14:paraId="402B32B7" w14:textId="77777777" w:rsidR="00EB2E66" w:rsidRDefault="00EB2E66" w:rsidP="00CF076F">
      <w:pPr>
        <w:pStyle w:val="TitelInleiding"/>
        <w:tabs>
          <w:tab w:val="left" w:pos="5919"/>
        </w:tabs>
      </w:pPr>
    </w:p>
    <w:p w14:paraId="6BFFC8FE" w14:textId="77777777" w:rsidR="00EB2E66" w:rsidRDefault="00EB2E66" w:rsidP="00CF076F">
      <w:pPr>
        <w:pStyle w:val="TitelInleiding"/>
        <w:tabs>
          <w:tab w:val="left" w:pos="5919"/>
        </w:tabs>
      </w:pPr>
    </w:p>
    <w:p w14:paraId="5DAEDF75" w14:textId="77777777" w:rsidR="00EB2E66" w:rsidRDefault="00EB2E66" w:rsidP="00CF076F">
      <w:pPr>
        <w:pStyle w:val="TitelInleiding"/>
        <w:tabs>
          <w:tab w:val="left" w:pos="5919"/>
        </w:tabs>
      </w:pPr>
    </w:p>
    <w:p w14:paraId="600D65C6" w14:textId="2E7F1E01" w:rsidR="00817CDB" w:rsidRPr="00D31BA9" w:rsidRDefault="00CF076F" w:rsidP="00CF076F">
      <w:pPr>
        <w:pStyle w:val="TitelInleiding"/>
        <w:tabs>
          <w:tab w:val="left" w:pos="5919"/>
        </w:tabs>
      </w:pPr>
      <w:r>
        <w:tab/>
      </w:r>
    </w:p>
    <w:sdt>
      <w:sdtPr>
        <w:id w:val="1376743753"/>
      </w:sdtPr>
      <w:sdtEndPr/>
      <w:sdtContent>
        <w:p w14:paraId="600D65CA" w14:textId="77777777" w:rsidR="00FB6021" w:rsidRPr="00FB6021" w:rsidRDefault="00FB6021" w:rsidP="00D31BA9">
          <w:pPr>
            <w:rPr>
              <w:b/>
            </w:rPr>
          </w:pPr>
          <w:r w:rsidRPr="00FB6021">
            <w:rPr>
              <w:b/>
            </w:rPr>
            <w:t>C</w:t>
          </w:r>
          <w:r>
            <w:rPr>
              <w:b/>
            </w:rPr>
            <w:t>ontact</w:t>
          </w:r>
        </w:p>
        <w:p w14:paraId="600D65CB" w14:textId="77777777" w:rsidR="0092699D" w:rsidRPr="00D31BA9" w:rsidRDefault="0092699D" w:rsidP="00D31BA9">
          <w:r w:rsidRPr="00D31BA9">
            <w:t>Woordvoerder Landbouw en Visserij</w:t>
          </w:r>
          <w:r w:rsidRPr="00D31BA9">
            <w:br/>
          </w:r>
          <w:r w:rsidR="00280DDE" w:rsidRPr="00D31BA9">
            <w:rPr>
              <w:rFonts w:cs="Calibri"/>
              <w:bCs/>
              <w:color w:val="0D0D0D"/>
              <w:lang w:eastAsia="en-US"/>
            </w:rPr>
            <w:t>Nele Vanslembrouck</w:t>
          </w:r>
          <w:r w:rsidRPr="00D31BA9">
            <w:t xml:space="preserve"> | Tel. </w:t>
          </w:r>
          <w:r w:rsidR="009B6855" w:rsidRPr="009B6855">
            <w:t>0498 94 58 71</w:t>
          </w:r>
          <w:r w:rsidR="00280DDE" w:rsidRPr="00D31BA9">
            <w:br/>
            <w:t>nele</w:t>
          </w:r>
          <w:r w:rsidRPr="00D31BA9">
            <w:t>.</w:t>
          </w:r>
          <w:r w:rsidR="00280DDE" w:rsidRPr="00D31BA9">
            <w:t>vanslembrouck</w:t>
          </w:r>
          <w:r w:rsidRPr="00D31BA9">
            <w:t xml:space="preserve">@lv.vlaanderen.be </w:t>
          </w:r>
        </w:p>
        <w:p w14:paraId="600D65CC" w14:textId="77777777" w:rsidR="0092699D" w:rsidRPr="00D31BA9" w:rsidRDefault="0092699D" w:rsidP="00D31BA9">
          <w:r w:rsidRPr="00D31BA9">
            <w:t>Persverantwoordelijke Landbouw en Visserij</w:t>
          </w:r>
          <w:r w:rsidRPr="00D31BA9">
            <w:br/>
          </w:r>
          <w:r w:rsidR="00A953EF" w:rsidRPr="00A953EF">
            <w:t>Bart Merckaert</w:t>
          </w:r>
          <w:r w:rsidR="00AE3AF0" w:rsidRPr="00D31BA9">
            <w:t xml:space="preserve"> | Tel. </w:t>
          </w:r>
          <w:r w:rsidR="00FB6021">
            <w:t>0491 92 55 60</w:t>
          </w:r>
          <w:r w:rsidR="00AE3AF0" w:rsidRPr="00D31BA9">
            <w:t xml:space="preserve"> </w:t>
          </w:r>
          <w:r w:rsidR="00AE3AF0" w:rsidRPr="00D31BA9">
            <w:br/>
          </w:r>
          <w:r w:rsidR="00A953EF">
            <w:t>bart.m</w:t>
          </w:r>
          <w:r w:rsidR="00A953EF" w:rsidRPr="00A953EF">
            <w:t>erckaert</w:t>
          </w:r>
          <w:r w:rsidR="00AE3AF0" w:rsidRPr="00D31BA9">
            <w:t>@lv.vlaanderen.be</w:t>
          </w:r>
        </w:p>
        <w:p w14:paraId="600D65CD" w14:textId="77777777" w:rsidR="0092699D" w:rsidRPr="00D31BA9" w:rsidRDefault="0092699D" w:rsidP="00D31BA9">
          <w:pPr>
            <w:pStyle w:val="TitelInleiding"/>
          </w:pPr>
          <w:r w:rsidRPr="00D31BA9">
            <w:t>Meer info over het beleidsdomein Landbouw en Visserij:</w:t>
          </w:r>
        </w:p>
        <w:p w14:paraId="600D65CE" w14:textId="77777777" w:rsidR="009B6855" w:rsidRPr="009B6855" w:rsidRDefault="009B6855" w:rsidP="009B6855">
          <w:r w:rsidRPr="009B6855">
            <w:t>Samen met de minister stippelt het Departement Landbouw en Visserij het beleid uit rond land- en tuinbouw, zeevisserij en platteland. Het departement voert dit beleid uit, controleert en evalueert het.</w:t>
          </w:r>
        </w:p>
        <w:p w14:paraId="600D65CF" w14:textId="77777777" w:rsidR="009B6855" w:rsidRPr="009B6855" w:rsidRDefault="009B6855" w:rsidP="009B6855">
          <w:r w:rsidRPr="009B6855">
            <w:t>Daarvoor werkt het departement ook samen met</w:t>
          </w:r>
          <w:r w:rsidRPr="009B6855">
            <w:rPr>
              <w:rFonts w:hint="eastAsia"/>
            </w:rPr>
            <w:t> </w:t>
          </w:r>
          <w:r w:rsidRPr="009B6855">
            <w:t>het</w:t>
          </w:r>
          <w:r w:rsidRPr="009B6855">
            <w:rPr>
              <w:rFonts w:hint="eastAsia"/>
            </w:rPr>
            <w:t> </w:t>
          </w:r>
          <w:r w:rsidRPr="009B6855">
            <w:t>Instituut voor Landbouw-, Visserij- en Voedingsonderzoek (ILVO), het Vlaams Centrum voor Agro- en Visserijmarketing (VLAM)</w:t>
          </w:r>
          <w:r w:rsidRPr="009B6855">
            <w:rPr>
              <w:rFonts w:hint="eastAsia"/>
            </w:rPr>
            <w:t> </w:t>
          </w:r>
          <w:r w:rsidRPr="009B6855">
            <w:t>en de Strategische Adviesraad voor Landbouw en Visserij (SALV). Het Departement Landbouw en Visserij, ILVO, VLAM en SALV vormen samen het beleidsdomein Landbouw en Visserij.</w:t>
          </w:r>
        </w:p>
        <w:p w14:paraId="600D65D0" w14:textId="77777777" w:rsidR="0092699D" w:rsidRPr="00D31BA9" w:rsidRDefault="0092699D" w:rsidP="00D31BA9">
          <w:r w:rsidRPr="00D31BA9">
            <w:t xml:space="preserve">Meer info kan u vinden op </w:t>
          </w:r>
          <w:hyperlink r:id="rId12" w:tooltip="Website Departement Landbouw en Visserij" w:history="1">
            <w:r w:rsidRPr="00D31BA9">
              <w:rPr>
                <w:rStyle w:val="Hyperlink"/>
                <w:color w:val="auto"/>
                <w:u w:val="none"/>
              </w:rPr>
              <w:t>www.vlaanderen.be/landbouw</w:t>
            </w:r>
          </w:hyperlink>
          <w:r w:rsidRPr="00D31BA9">
            <w:t xml:space="preserve"> </w:t>
          </w:r>
        </w:p>
      </w:sdtContent>
    </w:sdt>
    <w:sectPr w:rsidR="0092699D" w:rsidRPr="00D31BA9" w:rsidSect="006F508E">
      <w:headerReference w:type="default" r:id="rId13"/>
      <w:footerReference w:type="default" r:id="rId14"/>
      <w:type w:val="continuous"/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F7BABF" w14:textId="77777777" w:rsidR="00E66911" w:rsidRDefault="00E66911" w:rsidP="00D31BA9">
      <w:r>
        <w:separator/>
      </w:r>
    </w:p>
  </w:endnote>
  <w:endnote w:type="continuationSeparator" w:id="0">
    <w:p w14:paraId="7354CB41" w14:textId="77777777" w:rsidR="00E66911" w:rsidRDefault="00E66911" w:rsidP="00D31BA9">
      <w:r>
        <w:continuationSeparator/>
      </w:r>
    </w:p>
  </w:endnote>
  <w:endnote w:type="continuationNotice" w:id="1">
    <w:p w14:paraId="6BE432A4" w14:textId="77777777" w:rsidR="00E66911" w:rsidRDefault="00E6691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A1D9CE51-FCB9-424E-A6AC-CFBC401DC5E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AD7373CC-35C3-41CC-89F8-3BD84DCB13AA}"/>
    <w:embedBold r:id="rId3" w:fontKey="{D67A1486-A1A1-48BA-AAC6-92A23468D608}"/>
    <w:embedItalic r:id="rId4" w:fontKey="{85C59DC0-0B5A-47A9-B065-D223E3AD42C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landers Art 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subsetted="1" w:fontKey="{7A88E818-940B-4A5A-8EC5-805B9658D6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D65D8" w14:textId="77777777" w:rsidR="005D47D8" w:rsidRDefault="005D47D8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600D65DB" wp14:editId="600D65DC">
          <wp:extent cx="1378800" cy="540000"/>
          <wp:effectExtent l="0" t="0" r="0" b="0"/>
          <wp:docPr id="1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0D65D9" w14:textId="77777777" w:rsidR="005D47D8" w:rsidRDefault="005D47D8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600D65DA" w14:textId="6105BB92" w:rsidR="005D47D8" w:rsidRPr="00CF076F" w:rsidRDefault="005D47D8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B70528">
      <w:t>4</w:t>
    </w:r>
    <w:r w:rsidRPr="00151BC5">
      <w:fldChar w:fldCharType="end"/>
    </w:r>
    <w:r w:rsidRPr="00151BC5">
      <w:t xml:space="preserve"> van </w:t>
    </w:r>
    <w:r w:rsidR="00B70528">
      <w:fldChar w:fldCharType="begin"/>
    </w:r>
    <w:r w:rsidR="00B70528">
      <w:instrText xml:space="preserve"> NUMPAGES  \* Arabic  \* MERGEFORMAT </w:instrText>
    </w:r>
    <w:r w:rsidR="00B70528">
      <w:fldChar w:fldCharType="separate"/>
    </w:r>
    <w:r w:rsidR="00B70528">
      <w:t>4</w:t>
    </w:r>
    <w:r w:rsidR="00B7052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69C31" w14:textId="77777777" w:rsidR="00E66911" w:rsidRDefault="00E66911" w:rsidP="00D31BA9">
      <w:r>
        <w:separator/>
      </w:r>
    </w:p>
  </w:footnote>
  <w:footnote w:type="continuationSeparator" w:id="0">
    <w:p w14:paraId="315698BB" w14:textId="77777777" w:rsidR="00E66911" w:rsidRDefault="00E66911" w:rsidP="00D31BA9">
      <w:r>
        <w:continuationSeparator/>
      </w:r>
    </w:p>
  </w:footnote>
  <w:footnote w:type="continuationNotice" w:id="1">
    <w:p w14:paraId="1C0287BC" w14:textId="77777777" w:rsidR="00E66911" w:rsidRDefault="00E6691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D65D7" w14:textId="77777777" w:rsidR="005D47D8" w:rsidRPr="0069126A" w:rsidRDefault="005D47D8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1"/>
  </w:num>
  <w:num w:numId="5">
    <w:abstractNumId w:val="13"/>
  </w:num>
  <w:num w:numId="6">
    <w:abstractNumId w:val="12"/>
  </w:num>
  <w:num w:numId="7">
    <w:abstractNumId w:val="11"/>
  </w:num>
  <w:num w:numId="8">
    <w:abstractNumId w:val="13"/>
  </w:num>
  <w:num w:numId="9">
    <w:abstractNumId w:val="12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hideSpellingErrors/>
  <w:hideGrammaticalError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3AD"/>
    <w:rsid w:val="000000DF"/>
    <w:rsid w:val="000208C8"/>
    <w:rsid w:val="0003073B"/>
    <w:rsid w:val="00031126"/>
    <w:rsid w:val="00040923"/>
    <w:rsid w:val="00075F1A"/>
    <w:rsid w:val="0008357C"/>
    <w:rsid w:val="00092270"/>
    <w:rsid w:val="00097F5F"/>
    <w:rsid w:val="000B4A0B"/>
    <w:rsid w:val="000C4236"/>
    <w:rsid w:val="000C43AD"/>
    <w:rsid w:val="000F1A00"/>
    <w:rsid w:val="0010319D"/>
    <w:rsid w:val="00104A08"/>
    <w:rsid w:val="001214C8"/>
    <w:rsid w:val="00126C88"/>
    <w:rsid w:val="00130FBF"/>
    <w:rsid w:val="001322A5"/>
    <w:rsid w:val="001407BC"/>
    <w:rsid w:val="00141390"/>
    <w:rsid w:val="001504C8"/>
    <w:rsid w:val="001708DC"/>
    <w:rsid w:val="001775BC"/>
    <w:rsid w:val="001779CF"/>
    <w:rsid w:val="00182415"/>
    <w:rsid w:val="00185D44"/>
    <w:rsid w:val="001A03F1"/>
    <w:rsid w:val="001A5463"/>
    <w:rsid w:val="001A616B"/>
    <w:rsid w:val="001B35EA"/>
    <w:rsid w:val="001E4DB8"/>
    <w:rsid w:val="001F74BF"/>
    <w:rsid w:val="001F787C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674E5"/>
    <w:rsid w:val="00280DDE"/>
    <w:rsid w:val="00283CE1"/>
    <w:rsid w:val="002A48ED"/>
    <w:rsid w:val="002D1D9C"/>
    <w:rsid w:val="002E69CD"/>
    <w:rsid w:val="00314C25"/>
    <w:rsid w:val="00322162"/>
    <w:rsid w:val="00322225"/>
    <w:rsid w:val="003319C3"/>
    <w:rsid w:val="0033743A"/>
    <w:rsid w:val="00353F93"/>
    <w:rsid w:val="0036441A"/>
    <w:rsid w:val="00384F8D"/>
    <w:rsid w:val="003B1813"/>
    <w:rsid w:val="003B36FF"/>
    <w:rsid w:val="003B7077"/>
    <w:rsid w:val="003C036B"/>
    <w:rsid w:val="003C1E8D"/>
    <w:rsid w:val="003C21C2"/>
    <w:rsid w:val="003C67C4"/>
    <w:rsid w:val="003D4378"/>
    <w:rsid w:val="003E098A"/>
    <w:rsid w:val="003F29E7"/>
    <w:rsid w:val="0040116B"/>
    <w:rsid w:val="004371E9"/>
    <w:rsid w:val="00447380"/>
    <w:rsid w:val="004512CE"/>
    <w:rsid w:val="00465690"/>
    <w:rsid w:val="0047724A"/>
    <w:rsid w:val="004949E6"/>
    <w:rsid w:val="00494DCD"/>
    <w:rsid w:val="004A3566"/>
    <w:rsid w:val="004C3A9D"/>
    <w:rsid w:val="004C7A49"/>
    <w:rsid w:val="004D77BE"/>
    <w:rsid w:val="004F490B"/>
    <w:rsid w:val="005069FE"/>
    <w:rsid w:val="005111AA"/>
    <w:rsid w:val="0052276A"/>
    <w:rsid w:val="00552AE0"/>
    <w:rsid w:val="00552E95"/>
    <w:rsid w:val="005640C1"/>
    <w:rsid w:val="0056721E"/>
    <w:rsid w:val="00570B08"/>
    <w:rsid w:val="00581BCF"/>
    <w:rsid w:val="00586A40"/>
    <w:rsid w:val="005905D9"/>
    <w:rsid w:val="0059115F"/>
    <w:rsid w:val="00597349"/>
    <w:rsid w:val="005A24BC"/>
    <w:rsid w:val="005A3E32"/>
    <w:rsid w:val="005C32FE"/>
    <w:rsid w:val="005D47D8"/>
    <w:rsid w:val="005E75F0"/>
    <w:rsid w:val="005F7F3C"/>
    <w:rsid w:val="006219A2"/>
    <w:rsid w:val="00637050"/>
    <w:rsid w:val="0064678D"/>
    <w:rsid w:val="006521B3"/>
    <w:rsid w:val="00654F80"/>
    <w:rsid w:val="0066033B"/>
    <w:rsid w:val="00663961"/>
    <w:rsid w:val="00666FD9"/>
    <w:rsid w:val="00673FDA"/>
    <w:rsid w:val="0069126A"/>
    <w:rsid w:val="00691B83"/>
    <w:rsid w:val="006969D3"/>
    <w:rsid w:val="006A1F1C"/>
    <w:rsid w:val="006A46BC"/>
    <w:rsid w:val="006B59BD"/>
    <w:rsid w:val="006B5BAD"/>
    <w:rsid w:val="006C3A41"/>
    <w:rsid w:val="006D11F7"/>
    <w:rsid w:val="006D729D"/>
    <w:rsid w:val="006E0B23"/>
    <w:rsid w:val="006F508E"/>
    <w:rsid w:val="00700416"/>
    <w:rsid w:val="007044E4"/>
    <w:rsid w:val="007201E8"/>
    <w:rsid w:val="007257E8"/>
    <w:rsid w:val="0072637C"/>
    <w:rsid w:val="007334A3"/>
    <w:rsid w:val="00742516"/>
    <w:rsid w:val="0074584F"/>
    <w:rsid w:val="0076380A"/>
    <w:rsid w:val="00773EDD"/>
    <w:rsid w:val="00784A0C"/>
    <w:rsid w:val="0078520E"/>
    <w:rsid w:val="00786BC4"/>
    <w:rsid w:val="007A6AC2"/>
    <w:rsid w:val="007A7034"/>
    <w:rsid w:val="007C179A"/>
    <w:rsid w:val="007E21F7"/>
    <w:rsid w:val="00802C83"/>
    <w:rsid w:val="0080309E"/>
    <w:rsid w:val="008172D2"/>
    <w:rsid w:val="00817CDB"/>
    <w:rsid w:val="008237C9"/>
    <w:rsid w:val="0082666E"/>
    <w:rsid w:val="0082729B"/>
    <w:rsid w:val="00827F99"/>
    <w:rsid w:val="0084289E"/>
    <w:rsid w:val="00847103"/>
    <w:rsid w:val="00850F07"/>
    <w:rsid w:val="00875CB9"/>
    <w:rsid w:val="008847A9"/>
    <w:rsid w:val="008E2382"/>
    <w:rsid w:val="008F7675"/>
    <w:rsid w:val="00907E8A"/>
    <w:rsid w:val="00921081"/>
    <w:rsid w:val="00923FDE"/>
    <w:rsid w:val="0092699D"/>
    <w:rsid w:val="009438C8"/>
    <w:rsid w:val="00950BDC"/>
    <w:rsid w:val="00951086"/>
    <w:rsid w:val="00952308"/>
    <w:rsid w:val="009772F2"/>
    <w:rsid w:val="00990D33"/>
    <w:rsid w:val="009A05E5"/>
    <w:rsid w:val="009B6855"/>
    <w:rsid w:val="009D39D6"/>
    <w:rsid w:val="009E02B1"/>
    <w:rsid w:val="009F258A"/>
    <w:rsid w:val="00A0747C"/>
    <w:rsid w:val="00A210AC"/>
    <w:rsid w:val="00A4024F"/>
    <w:rsid w:val="00A40759"/>
    <w:rsid w:val="00A41118"/>
    <w:rsid w:val="00A4454F"/>
    <w:rsid w:val="00A46FFD"/>
    <w:rsid w:val="00A558A4"/>
    <w:rsid w:val="00A65DB1"/>
    <w:rsid w:val="00A74970"/>
    <w:rsid w:val="00A953EF"/>
    <w:rsid w:val="00AA343E"/>
    <w:rsid w:val="00AA4A42"/>
    <w:rsid w:val="00AB3005"/>
    <w:rsid w:val="00AC0224"/>
    <w:rsid w:val="00AD459D"/>
    <w:rsid w:val="00AE3518"/>
    <w:rsid w:val="00AE3AF0"/>
    <w:rsid w:val="00AF1823"/>
    <w:rsid w:val="00AF35E1"/>
    <w:rsid w:val="00B00279"/>
    <w:rsid w:val="00B013BB"/>
    <w:rsid w:val="00B07522"/>
    <w:rsid w:val="00B10669"/>
    <w:rsid w:val="00B27500"/>
    <w:rsid w:val="00B32E5A"/>
    <w:rsid w:val="00B34B11"/>
    <w:rsid w:val="00B35547"/>
    <w:rsid w:val="00B415BE"/>
    <w:rsid w:val="00B444BB"/>
    <w:rsid w:val="00B472A6"/>
    <w:rsid w:val="00B55A1C"/>
    <w:rsid w:val="00B64C91"/>
    <w:rsid w:val="00B70528"/>
    <w:rsid w:val="00B74B2F"/>
    <w:rsid w:val="00B74EBB"/>
    <w:rsid w:val="00B75FD3"/>
    <w:rsid w:val="00B82E2A"/>
    <w:rsid w:val="00BD2023"/>
    <w:rsid w:val="00C0033C"/>
    <w:rsid w:val="00C1312B"/>
    <w:rsid w:val="00C3535C"/>
    <w:rsid w:val="00C36418"/>
    <w:rsid w:val="00C36AAE"/>
    <w:rsid w:val="00C62B71"/>
    <w:rsid w:val="00C73143"/>
    <w:rsid w:val="00C75A10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F076F"/>
    <w:rsid w:val="00CF7D14"/>
    <w:rsid w:val="00D11E59"/>
    <w:rsid w:val="00D31BA9"/>
    <w:rsid w:val="00D537C9"/>
    <w:rsid w:val="00D56715"/>
    <w:rsid w:val="00D6051C"/>
    <w:rsid w:val="00D67EB3"/>
    <w:rsid w:val="00D80500"/>
    <w:rsid w:val="00D94E6F"/>
    <w:rsid w:val="00DA15E3"/>
    <w:rsid w:val="00DA630E"/>
    <w:rsid w:val="00DC25D9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66911"/>
    <w:rsid w:val="00E70530"/>
    <w:rsid w:val="00E77775"/>
    <w:rsid w:val="00E82A68"/>
    <w:rsid w:val="00EB2E66"/>
    <w:rsid w:val="00ED791A"/>
    <w:rsid w:val="00EE451F"/>
    <w:rsid w:val="00EE585D"/>
    <w:rsid w:val="00EE6EE9"/>
    <w:rsid w:val="00F06325"/>
    <w:rsid w:val="00F12A60"/>
    <w:rsid w:val="00F301E1"/>
    <w:rsid w:val="00F511B8"/>
    <w:rsid w:val="00F65B28"/>
    <w:rsid w:val="00F73A8D"/>
    <w:rsid w:val="00F84A4A"/>
    <w:rsid w:val="00F956FB"/>
    <w:rsid w:val="00F95C12"/>
    <w:rsid w:val="00FA2593"/>
    <w:rsid w:val="00FB3292"/>
    <w:rsid w:val="00FB467D"/>
    <w:rsid w:val="00FB4B65"/>
    <w:rsid w:val="00FB6021"/>
    <w:rsid w:val="00FB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00D65BA"/>
  <w15:docId w15:val="{4C22E74E-975A-4872-901F-99FFE83F3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  <w:style w:type="paragraph" w:customStyle="1" w:styleId="TitelLV">
    <w:name w:val="Titel LV"/>
    <w:qFormat/>
    <w:rsid w:val="0036441A"/>
    <w:pPr>
      <w:spacing w:after="280" w:line="264" w:lineRule="exact"/>
    </w:pPr>
    <w:rPr>
      <w:rFonts w:ascii="Calibri" w:hAnsi="Calibri" w:cs="Times New Roman"/>
      <w:b/>
      <w:sz w:val="26"/>
      <w:szCs w:val="20"/>
      <w:u w:val="single"/>
      <w:lang w:val="nl-BE" w:eastAsia="nl-B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vlaanderen.be/landbouw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SFEY\Desktop\Mag%20ook%20naar%20de%20algemene%20media%20gestuurd%20worden.dotx" TargetMode="External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289bab3-3504-4f8e-afb3-82b5123a0f0f">U2XPN2SK7TD2-356965187-697</_dlc_DocId>
    <_dlc_DocIdUrl xmlns="4289bab3-3504-4f8e-afb3-82b5123a0f0f">
      <Url>https://lvportaal/centrale/Communicatieoverlvmaterie/_layouts/15/DocIdRedir.aspx?ID=U2XPN2SK7TD2-356965187-697</Url>
      <Description>U2XPN2SK7TD2-356965187-697</Description>
    </_dlc_DocIdUrl>
    <LV_x0020_Beleidsthema xmlns="4289bab3-3504-4f8e-afb3-82b5123a0f0f">Overkoepelend beleid</LV_x0020_Beleidsthema>
    <LV_x0020_Afdeling xmlns="4289bab3-3504-4f8e-afb3-82b5123a0f0f">AIS</LV_x0020_Afdeling>
    <Inhoudelijk_x0020_expert xmlns="ea2a6f2f-1927-4e55-aeb4-6d1b4b1ad9f5">
      <UserInfo>
        <DisplayName>Sasja De Bruyne</DisplayName>
        <AccountId>310</AccountId>
        <AccountType/>
      </UserInfo>
    </Inhoudelijk_x0020_expert>
    <Jaartal xmlns="4289bab3-3504-4f8e-afb3-82b5123a0f0f">2022</Jaartal>
    <Publicatiedatum xmlns="ea2a6f2f-1927-4e55-aeb4-6d1b4b1ad9f5">2022-02-13T23:00:00+00:00</Publicatiedatum>
    <Onderwerp xmlns="ea2a6f2f-1927-4e55-aeb4-6d1b4b1ad9f5" xsi:nil="true"/>
    <_dlc_DocIdPersistId xmlns="4289bab3-3504-4f8e-afb3-82b5123a0f0f" xsi:nil="true"/>
    <Status xmlns="ea2a6f2f-1927-4e55-aeb4-6d1b4b1ad9f5">Versie naar kabinet</Statu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LV Persbericht" ma:contentTypeID="0x010100F491895B605E61478E636F9BC2B261A300C57E39643C085448BFCB115043A587D7" ma:contentTypeVersion="15" ma:contentTypeDescription="Persbericht volgens de LV huisstijl" ma:contentTypeScope="" ma:versionID="d5184c764ef49443e825d6dd9827fe8f">
  <xsd:schema xmlns:xsd="http://www.w3.org/2001/XMLSchema" xmlns:xs="http://www.w3.org/2001/XMLSchema" xmlns:p="http://schemas.microsoft.com/office/2006/metadata/properties" xmlns:ns2="4289bab3-3504-4f8e-afb3-82b5123a0f0f" xmlns:ns3="ea2a6f2f-1927-4e55-aeb4-6d1b4b1ad9f5" targetNamespace="http://schemas.microsoft.com/office/2006/metadata/properties" ma:root="true" ma:fieldsID="2c45919f5678eb8b2e9bba1cc8a36cce" ns2:_="" ns3:_="">
    <xsd:import namespace="4289bab3-3504-4f8e-afb3-82b5123a0f0f"/>
    <xsd:import namespace="ea2a6f2f-1927-4e55-aeb4-6d1b4b1ad9f5"/>
    <xsd:element name="properties">
      <xsd:complexType>
        <xsd:sequence>
          <xsd:element name="documentManagement">
            <xsd:complexType>
              <xsd:all>
                <xsd:element ref="ns2:LV_x0020_Afdeling" minOccurs="0"/>
                <xsd:element ref="ns2:LV_x0020_Beleidsthema" minOccurs="0"/>
                <xsd:element ref="ns2:Jaartal" minOccurs="0"/>
                <xsd:element ref="ns3:Publicatiedatum" minOccurs="0"/>
                <xsd:element ref="ns3:Status" minOccurs="0"/>
                <xsd:element ref="ns3:Onderwerp" minOccurs="0"/>
                <xsd:element ref="ns3:Inhoudelijk_x0020_expert"/>
                <xsd:element ref="ns2:_dlc_DocIdPersistId" minOccurs="0"/>
                <xsd:element ref="ns2:_dlc_Doc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89bab3-3504-4f8e-afb3-82b5123a0f0f" elementFormDefault="qualified">
    <xsd:import namespace="http://schemas.microsoft.com/office/2006/documentManagement/types"/>
    <xsd:import namespace="http://schemas.microsoft.com/office/infopath/2007/PartnerControls"/>
    <xsd:element name="LV_x0020_Afdeling" ma:index="2" nillable="true" ma:displayName="LV Afdeling" ma:format="Dropdown" ma:internalName="LV_x0020_Afdeling" ma:readOnly="false">
      <xsd:simpleType>
        <xsd:restriction base="dms:Choice">
          <xsd:enumeration value="ABCO"/>
          <xsd:enumeration value="ADO"/>
          <xsd:enumeration value="AIS"/>
          <xsd:enumeration value="AOO"/>
          <xsd:enumeration value="SG"/>
          <xsd:enumeration value="Staf SG"/>
        </xsd:restriction>
      </xsd:simpleType>
    </xsd:element>
    <xsd:element name="LV_x0020_Beleidsthema" ma:index="3" nillable="true" ma:displayName="LV Beleidsthema" ma:default="Overkoepelend beleid" ma:format="Dropdown" ma:internalName="LV_x0020_Beleidsthema" ma:readOnly="false">
      <xsd:simpleType>
        <xsd:restriction base="dms:Choice">
          <xsd:enumeration value="Overkoepelend beleid"/>
          <xsd:enumeration value="Betaalorgaan"/>
          <xsd:enumeration value="Directe steun"/>
          <xsd:enumeration value="PDPO algemeen"/>
          <xsd:enumeration value="GMO"/>
          <xsd:enumeration value="VLIF"/>
          <xsd:enumeration value="Visserij"/>
          <xsd:enumeration value="Specifieke landbouwthema’s en steun"/>
          <xsd:enumeration value="Flankerend beleid Vlaams"/>
          <xsd:enumeration value="Flankerend beleid federaal"/>
          <xsd:enumeration value="Communicatie en kennisdeling"/>
          <xsd:enumeration value="Juridisch"/>
        </xsd:restriction>
      </xsd:simpleType>
    </xsd:element>
    <xsd:element name="Jaartal" ma:index="4" nillable="true" ma:displayName="Jaartal" ma:default="2021" ma:description="Kies het jaartal" ma:format="Dropdown" ma:internalName="Jaartal" ma:readOnly="false">
      <xsd:simpleType>
        <xsd:restriction base="dms:Choice"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_dlc_DocIdPersistId" ma:index="10" nillable="true" ma:displayName="Id blijven behouden" ma:description="Id behouden tijdens toevoegen." ma:hidden="true" ma:internalName="_dlc_DocIdPersistId" ma:readOnly="false">
      <xsd:simpleType>
        <xsd:restriction base="dms:Boolean"/>
      </xsd:simpleType>
    </xsd:element>
    <xsd:element name="_dlc_DocId" ma:index="16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8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a6f2f-1927-4e55-aeb4-6d1b4b1ad9f5" elementFormDefault="qualified">
    <xsd:import namespace="http://schemas.microsoft.com/office/2006/documentManagement/types"/>
    <xsd:import namespace="http://schemas.microsoft.com/office/infopath/2007/PartnerControls"/>
    <xsd:element name="Publicatiedatum" ma:index="5" nillable="true" ma:displayName="Publicatiedatum" ma:description="in deze kolom komt de gewenste publicatiedatum of de effectieve publicatiedatum" ma:format="DateOnly" ma:internalName="Publicatiedatum" ma:readOnly="false">
      <xsd:simpleType>
        <xsd:restriction base="dms:DateTime"/>
      </xsd:simpleType>
    </xsd:element>
    <xsd:element name="Status" ma:index="6" nillable="true" ma:displayName="Status" ma:default="Ontwerp door afdeling" ma:format="Dropdown" ma:internalName="Status" ma:readOnly="false">
      <xsd:simpleType>
        <xsd:restriction base="dms:Choice">
          <xsd:enumeration value="In opmaak"/>
          <xsd:enumeration value="Ontwerp door afdeling"/>
          <xsd:enumeration value="Revisie door communicatiedienst"/>
          <xsd:enumeration value="Versie ter goedkeuring van de afdeling"/>
          <xsd:enumeration value="Versie naar kabinet"/>
          <xsd:enumeration value="Versie van kabinet"/>
          <xsd:enumeration value="On hold"/>
          <xsd:enumeration value="Ingehouden door kabinet"/>
          <xsd:enumeration value="Gepubliceerd door kabinet"/>
          <xsd:enumeration value="Versie gepubliceerd"/>
          <xsd:enumeration value="Ingehouden door communicatiedienst"/>
        </xsd:restriction>
      </xsd:simpleType>
    </xsd:element>
    <xsd:element name="Onderwerp" ma:index="7" nillable="true" ma:displayName="Onderwerp" ma:internalName="Onderwerp" ma:readOnly="false">
      <xsd:simpleType>
        <xsd:restriction base="dms:Text">
          <xsd:maxLength value="255"/>
        </xsd:restriction>
      </xsd:simpleType>
    </xsd:element>
    <xsd:element name="Inhoudelijk_x0020_expert" ma:index="9" ma:displayName="Inhoudelijk expert" ma:list="UserInfo" ma:SharePointGroup="0" ma:internalName="Inhoudelijk_x0020_exper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C196A5-2ADA-4EA5-BCBB-4FF2E6422CC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AC0056-C885-407D-9CEE-F202203D86A3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4289bab3-3504-4f8e-afb3-82b5123a0f0f"/>
    <ds:schemaRef ds:uri="http://schemas.microsoft.com/office/infopath/2007/PartnerControls"/>
    <ds:schemaRef ds:uri="http://purl.org/dc/terms/"/>
    <ds:schemaRef ds:uri="http://www.w3.org/XML/1998/namespace"/>
    <ds:schemaRef ds:uri="http://schemas.openxmlformats.org/package/2006/metadata/core-properties"/>
    <ds:schemaRef ds:uri="ea2a6f2f-1927-4e55-aeb4-6d1b4b1ad9f5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41ABB88-B049-4906-8D4C-8C104BC699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89bab3-3504-4f8e-afb3-82b5123a0f0f"/>
    <ds:schemaRef ds:uri="ea2a6f2f-1927-4e55-aeb4-6d1b4b1ad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812C95D-6D4E-4C0F-9F18-C5C4DBBAC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Mag ook naar de algemene media gestuurd worden.dotx</Template>
  <TotalTime>0</TotalTime>
  <Pages>4</Pages>
  <Words>678</Words>
  <Characters>3731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Vlaamse Overheid</Company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Els Feytens</dc:creator>
  <cp:lastModifiedBy>Bart Merckaert</cp:lastModifiedBy>
  <cp:revision>2</cp:revision>
  <cp:lastPrinted>2017-01-05T09:11:00Z</cp:lastPrinted>
  <dcterms:created xsi:type="dcterms:W3CDTF">2022-02-11T09:46:00Z</dcterms:created>
  <dcterms:modified xsi:type="dcterms:W3CDTF">2022-02-11T09:46:00Z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0x010100F491895B605E61478E636F9BC2B261A300C57E39643C085448BFCB115043A587D7</vt:lpwstr>
  </property>
  <property fmtid="{D5CDD505-2E9C-101B-9397-08002B2CF9AE}" pid="3" name="_dlc_DocIdItemGuid">
    <vt:lpwstr>4eb13180-1171-4d7c-8c41-4862d8ee4166</vt:lpwstr>
  </property>
</Properties>
</file>