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5A21D" w14:textId="77777777" w:rsidR="00031126" w:rsidRPr="00D31BA9" w:rsidRDefault="008237C9" w:rsidP="00D31BA9">
      <w:pPr>
        <w:pStyle w:val="Titel"/>
      </w:pPr>
      <w:r w:rsidRPr="00D31BA9">
        <w:t>Persmededeling</w:t>
      </w:r>
    </w:p>
    <w:p w14:paraId="2895A21E" w14:textId="59A000BE" w:rsidR="008237C9" w:rsidRPr="00D31BA9" w:rsidRDefault="0076380A" w:rsidP="00D31BA9">
      <w:pPr>
        <w:pStyle w:val="Departement"/>
      </w:pPr>
      <w:r>
        <w:fldChar w:fldCharType="begin"/>
      </w:r>
      <w:r>
        <w:instrText xml:space="preserve"> TIME \@ "d MMMM yyyy" </w:instrText>
      </w:r>
      <w:r>
        <w:fldChar w:fldCharType="separate"/>
      </w:r>
      <w:r w:rsidR="0007364B">
        <w:rPr>
          <w:noProof/>
        </w:rPr>
        <w:t>10 februari 2023</w:t>
      </w:r>
      <w:r>
        <w:fldChar w:fldCharType="end"/>
      </w:r>
      <w:r>
        <w:rPr>
          <w:caps w:val="0"/>
        </w:rPr>
        <w:br/>
      </w:r>
      <w:r>
        <w:br/>
      </w:r>
      <w:r w:rsidR="00B82E2A" w:rsidRPr="00D31BA9">
        <w:t>DEPARTEMENT LANDBOUW EN VISSERIJ</w:t>
      </w:r>
    </w:p>
    <w:p w14:paraId="2E8837FD" w14:textId="77777777" w:rsidR="0089138C" w:rsidRPr="00C66F82" w:rsidRDefault="0089138C" w:rsidP="0089138C">
      <w:pPr>
        <w:pStyle w:val="TitelLV"/>
        <w:rPr>
          <w:sz w:val="32"/>
          <w:szCs w:val="32"/>
          <w:u w:val="none"/>
        </w:rPr>
      </w:pPr>
      <w:r w:rsidRPr="00C66F82">
        <w:rPr>
          <w:sz w:val="32"/>
          <w:szCs w:val="32"/>
          <w:u w:val="none"/>
        </w:rPr>
        <w:t xml:space="preserve">Tien nieuwe rassen suikerbiet op de Belgische rassenlijst </w:t>
      </w:r>
    </w:p>
    <w:p w14:paraId="3AD8A93F" w14:textId="77777777" w:rsidR="0089138C" w:rsidRPr="00022F44" w:rsidRDefault="0089138C" w:rsidP="00C66F82">
      <w:pPr>
        <w:pStyle w:val="SamenvattingLV"/>
        <w:spacing w:after="120" w:line="240" w:lineRule="auto"/>
        <w:rPr>
          <w:lang w:val="nl-BE"/>
        </w:rPr>
      </w:pPr>
      <w:r w:rsidRPr="00022F44">
        <w:rPr>
          <w:lang w:val="nl-BE"/>
        </w:rPr>
        <w:t xml:space="preserve">Op de Belgische rassenlijst zijn tien nieuwe rassen suikerbiet opgenomen in de categorieën: </w:t>
      </w:r>
    </w:p>
    <w:p w14:paraId="24E1A28A" w14:textId="77777777" w:rsidR="0089138C" w:rsidRPr="001D4098" w:rsidRDefault="0089138C" w:rsidP="00C66F82">
      <w:pPr>
        <w:pStyle w:val="SamenvattingLV"/>
        <w:spacing w:after="120" w:line="240" w:lineRule="auto"/>
        <w:rPr>
          <w:lang w:val="nl-BE"/>
        </w:rPr>
      </w:pPr>
      <w:r w:rsidRPr="001D4098">
        <w:rPr>
          <w:lang w:val="nl-BE"/>
        </w:rPr>
        <w:t>- rhizomanietolerante rassen:</w:t>
      </w:r>
      <w:r>
        <w:rPr>
          <w:lang w:val="nl-BE"/>
        </w:rPr>
        <w:t xml:space="preserve"> Antonica KWS</w:t>
      </w:r>
      <w:r w:rsidRPr="001D4098">
        <w:rPr>
          <w:lang w:val="nl-BE"/>
        </w:rPr>
        <w:t>, BTS 2185, ST Amsterdam</w:t>
      </w:r>
    </w:p>
    <w:p w14:paraId="7F255B00" w14:textId="77777777" w:rsidR="0089138C" w:rsidRPr="00022F44" w:rsidRDefault="0089138C" w:rsidP="00C66F82">
      <w:pPr>
        <w:pStyle w:val="SamenvattingLV"/>
        <w:spacing w:after="120" w:line="240" w:lineRule="auto"/>
        <w:rPr>
          <w:lang w:val="nl-BE"/>
        </w:rPr>
      </w:pPr>
      <w:r w:rsidRPr="001D4098">
        <w:rPr>
          <w:lang w:val="nl-BE"/>
        </w:rPr>
        <w:t xml:space="preserve">- rhizomanietolerante rassen met tolerantie tegen het bietencystenematode: </w:t>
      </w:r>
      <w:r w:rsidRPr="00022F44">
        <w:rPr>
          <w:lang w:val="nl-BE"/>
        </w:rPr>
        <w:t>Bioko, Brecon, BTS 1825 N, FD Verde, Miracula K</w:t>
      </w:r>
      <w:r>
        <w:rPr>
          <w:lang w:val="nl-BE"/>
        </w:rPr>
        <w:t>WS</w:t>
      </w:r>
      <w:r w:rsidRPr="00022F44">
        <w:rPr>
          <w:lang w:val="nl-BE"/>
        </w:rPr>
        <w:t>, Remarka K</w:t>
      </w:r>
      <w:r>
        <w:rPr>
          <w:lang w:val="nl-BE"/>
        </w:rPr>
        <w:t>WS</w:t>
      </w:r>
    </w:p>
    <w:p w14:paraId="57210B28" w14:textId="77777777" w:rsidR="0089138C" w:rsidRPr="00022F44" w:rsidRDefault="0089138C" w:rsidP="00C66F82">
      <w:pPr>
        <w:pStyle w:val="SamenvattingLV"/>
        <w:spacing w:after="120" w:line="240" w:lineRule="auto"/>
        <w:rPr>
          <w:lang w:val="nl-BE"/>
        </w:rPr>
      </w:pPr>
      <w:r w:rsidRPr="001D4098">
        <w:rPr>
          <w:lang w:val="nl-BE"/>
        </w:rPr>
        <w:t xml:space="preserve">- rhizomanietolerante rassen met tolerantie tegen het bietencystenematode en </w:t>
      </w:r>
      <w:r w:rsidRPr="001D4098">
        <w:rPr>
          <w:i/>
          <w:iCs/>
          <w:lang w:val="nl-BE"/>
        </w:rPr>
        <w:t>Rhizoctonia solani</w:t>
      </w:r>
      <w:r w:rsidRPr="001D4098">
        <w:rPr>
          <w:lang w:val="nl-BE"/>
        </w:rPr>
        <w:t>: Fadela K</w:t>
      </w:r>
      <w:r>
        <w:rPr>
          <w:lang w:val="nl-BE"/>
        </w:rPr>
        <w:t>WS</w:t>
      </w:r>
      <w:r w:rsidRPr="001D4098">
        <w:rPr>
          <w:lang w:val="nl-BE"/>
        </w:rPr>
        <w:t>.</w:t>
      </w:r>
    </w:p>
    <w:p w14:paraId="29B5D69F" w14:textId="5A5B40F7" w:rsidR="0089138C" w:rsidRDefault="0089138C" w:rsidP="00C66F82">
      <w:pPr>
        <w:pStyle w:val="SamenvattingLV"/>
        <w:spacing w:after="120" w:line="240" w:lineRule="auto"/>
        <w:rPr>
          <w:lang w:val="nl-BE"/>
        </w:rPr>
      </w:pPr>
      <w:r w:rsidRPr="00022F44">
        <w:rPr>
          <w:lang w:val="nl-BE"/>
        </w:rPr>
        <w:t xml:space="preserve">Het </w:t>
      </w:r>
      <w:r>
        <w:rPr>
          <w:lang w:val="nl-BE"/>
        </w:rPr>
        <w:t>KBIVB</w:t>
      </w:r>
      <w:r w:rsidRPr="00022F44">
        <w:rPr>
          <w:lang w:val="nl-BE"/>
        </w:rPr>
        <w:t xml:space="preserve"> (</w:t>
      </w:r>
      <w:r>
        <w:rPr>
          <w:lang w:val="nl-BE"/>
        </w:rPr>
        <w:t>Koninklijk Belgisch Instituut tot Verbetering van de Biet - Tienen</w:t>
      </w:r>
      <w:r w:rsidRPr="00022F44">
        <w:rPr>
          <w:lang w:val="nl-BE"/>
        </w:rPr>
        <w:t>) voerde hiervoor gedurende 2021 en 2022 de officiële rassenproeven uit in opdracht van de Technisch Interregionale Werkgroep voor de samenstelling van de nationale rassenlijst voor landbouwgewassen.</w:t>
      </w:r>
    </w:p>
    <w:p w14:paraId="79D81BD8" w14:textId="77777777" w:rsidR="00C66F82" w:rsidRPr="001D4098" w:rsidRDefault="00C66F82" w:rsidP="00C66F82">
      <w:pPr>
        <w:pStyle w:val="SamenvattingLV"/>
        <w:spacing w:after="120" w:line="240" w:lineRule="auto"/>
        <w:rPr>
          <w:lang w:val="nl-BE"/>
        </w:rPr>
      </w:pPr>
    </w:p>
    <w:p w14:paraId="3FF76A7A" w14:textId="77777777" w:rsidR="0089138C" w:rsidRPr="00F455CF" w:rsidRDefault="0089138C" w:rsidP="0089138C">
      <w:pPr>
        <w:pStyle w:val="SamenvattingLV"/>
        <w:rPr>
          <w:u w:val="single"/>
          <w:lang w:val="nl-BE"/>
        </w:rPr>
      </w:pPr>
      <w:r w:rsidRPr="00F455CF">
        <w:rPr>
          <w:u w:val="single"/>
          <w:lang w:val="nl-BE"/>
        </w:rPr>
        <w:t>Resultaten van de rassenproeven 2021 en 2022</w:t>
      </w:r>
    </w:p>
    <w:p w14:paraId="11BCA68F" w14:textId="77777777" w:rsidR="0089138C" w:rsidRPr="001D4098" w:rsidRDefault="0089138C" w:rsidP="0089138C">
      <w:pPr>
        <w:pStyle w:val="SamenvattingLV"/>
        <w:rPr>
          <w:b w:val="0"/>
          <w:bCs/>
          <w:lang w:val="nl-BE"/>
        </w:rPr>
      </w:pPr>
      <w:r w:rsidRPr="001D4098">
        <w:rPr>
          <w:b w:val="0"/>
          <w:bCs/>
          <w:lang w:val="nl-BE"/>
        </w:rPr>
        <w:t xml:space="preserve">De </w:t>
      </w:r>
      <w:r>
        <w:rPr>
          <w:b w:val="0"/>
          <w:bCs/>
          <w:lang w:val="nl-BE"/>
        </w:rPr>
        <w:t xml:space="preserve">officiële </w:t>
      </w:r>
      <w:r w:rsidRPr="001D4098">
        <w:rPr>
          <w:b w:val="0"/>
          <w:bCs/>
          <w:lang w:val="nl-BE"/>
        </w:rPr>
        <w:t xml:space="preserve">proeven werden aangelegd in de Haspengouwse leemstreek te Bassenge, Petit Hallet, Héron, Sauvenière (2); in Henegouwen in Chièvres, Braffe en Briffoeil; in de zandleemstreek in Kluisbergen. De studie van nematodentolerante rassen werden bijkomend uitgevoerd in Tongeren, Lauw, Limont, Jandrain, Acosse en Bossuit. </w:t>
      </w:r>
    </w:p>
    <w:p w14:paraId="0D4E866E" w14:textId="77777777" w:rsidR="0089138C" w:rsidRPr="00F455CF" w:rsidRDefault="0089138C" w:rsidP="0089138C">
      <w:pPr>
        <w:pStyle w:val="SamenvattingLV"/>
        <w:rPr>
          <w:b w:val="0"/>
          <w:bCs/>
          <w:lang w:val="nl-BE"/>
        </w:rPr>
      </w:pPr>
      <w:r w:rsidRPr="00E55D6C">
        <w:rPr>
          <w:b w:val="0"/>
          <w:bCs/>
          <w:lang w:val="nl-BE"/>
        </w:rPr>
        <w:t>De onderstaande tabellen geven een overzicht van de resultaten</w:t>
      </w:r>
      <w:r>
        <w:rPr>
          <w:b w:val="0"/>
          <w:bCs/>
          <w:lang w:val="nl-BE"/>
        </w:rPr>
        <w:t xml:space="preserve"> van de nieuwe rassen ten opzichte van standaardrassen (S)</w:t>
      </w:r>
      <w:r w:rsidRPr="001D4098">
        <w:rPr>
          <w:b w:val="0"/>
          <w:bCs/>
          <w:lang w:val="nl-BE"/>
        </w:rPr>
        <w:t xml:space="preserve">. De gemiddelde opbrengsten werden bekomen in kleine perceeltjes met beredeneerde toedieningen van meststoffen en van gewasbeschermingsmiddelen volgens de Belgische aanbevelingen. </w:t>
      </w:r>
      <w:r w:rsidRPr="00F455CF">
        <w:rPr>
          <w:b w:val="0"/>
          <w:bCs/>
          <w:lang w:val="nl-BE"/>
        </w:rPr>
        <w:t>Finaal volgt een korte beschrijving van de nieuw toegelaten rassen.</w:t>
      </w:r>
    </w:p>
    <w:p w14:paraId="1887F292" w14:textId="72B11EAF" w:rsidR="0089138C" w:rsidRPr="00F455CF" w:rsidRDefault="0089138C" w:rsidP="0089138C">
      <w:pPr>
        <w:pStyle w:val="SamenvattingLV"/>
        <w:rPr>
          <w:b w:val="0"/>
          <w:bCs/>
          <w:lang w:val="nl-BE"/>
        </w:rPr>
        <w:sectPr w:rsidR="0089138C" w:rsidRPr="00F455CF" w:rsidSect="001814BC">
          <w:headerReference w:type="default" r:id="rId12"/>
          <w:footerReference w:type="default" r:id="rId13"/>
          <w:headerReference w:type="first" r:id="rId14"/>
          <w:type w:val="continuous"/>
          <w:pgSz w:w="11906" w:h="16838"/>
          <w:pgMar w:top="3047" w:right="851" w:bottom="2410" w:left="1134" w:header="709" w:footer="799" w:gutter="0"/>
          <w:cols w:space="708"/>
          <w:titlePg/>
          <w:docGrid w:linePitch="360"/>
        </w:sectPr>
      </w:pPr>
      <w:r w:rsidRPr="00F455CF">
        <w:rPr>
          <w:b w:val="0"/>
          <w:bCs/>
          <w:lang w:val="nl-BE"/>
        </w:rPr>
        <w:t>Bij waarnemingen die worden uitgedrukt in een cijferschaal van 1-9</w:t>
      </w:r>
      <w:r w:rsidR="00C66F82">
        <w:rPr>
          <w:b w:val="0"/>
          <w:bCs/>
          <w:lang w:val="nl-BE"/>
        </w:rPr>
        <w:t>,</w:t>
      </w:r>
      <w:r w:rsidRPr="00F455CF">
        <w:rPr>
          <w:b w:val="0"/>
          <w:bCs/>
          <w:lang w:val="nl-BE"/>
        </w:rPr>
        <w:t xml:space="preserve"> wijst 9 op de gunstigste beoordeling van de desbetreffende eigenschap.</w:t>
      </w:r>
    </w:p>
    <w:p w14:paraId="32717EE4" w14:textId="77777777" w:rsidR="0089138C" w:rsidRPr="00C66F82" w:rsidRDefault="0089138C" w:rsidP="0089138C">
      <w:pPr>
        <w:pStyle w:val="Bijschrift"/>
        <w:keepNext/>
        <w:rPr>
          <w:b/>
          <w:bCs/>
          <w:i w:val="0"/>
          <w:iCs w:val="0"/>
          <w:color w:val="auto"/>
          <w:sz w:val="22"/>
          <w:szCs w:val="22"/>
        </w:rPr>
      </w:pPr>
      <w:r w:rsidRPr="00C66F82">
        <w:rPr>
          <w:b/>
          <w:bCs/>
          <w:i w:val="0"/>
          <w:iCs w:val="0"/>
          <w:color w:val="auto"/>
          <w:sz w:val="22"/>
          <w:szCs w:val="22"/>
        </w:rPr>
        <w:lastRenderedPageBreak/>
        <w:t xml:space="preserve">Tabel </w:t>
      </w:r>
      <w:r w:rsidRPr="00C66F82">
        <w:rPr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C66F82">
        <w:rPr>
          <w:b/>
          <w:bCs/>
          <w:i w:val="0"/>
          <w:iCs w:val="0"/>
          <w:color w:val="auto"/>
          <w:sz w:val="22"/>
          <w:szCs w:val="22"/>
        </w:rPr>
        <w:instrText xml:space="preserve"> SEQ Tableau \* ARABIC </w:instrText>
      </w:r>
      <w:r w:rsidRPr="00C66F82">
        <w:rPr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Pr="00C66F82">
        <w:rPr>
          <w:b/>
          <w:bCs/>
          <w:i w:val="0"/>
          <w:iCs w:val="0"/>
          <w:noProof/>
          <w:color w:val="auto"/>
          <w:sz w:val="22"/>
          <w:szCs w:val="22"/>
        </w:rPr>
        <w:t>1</w:t>
      </w:r>
      <w:r w:rsidRPr="00C66F82">
        <w:rPr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C66F82">
        <w:rPr>
          <w:b/>
          <w:bCs/>
          <w:i w:val="0"/>
          <w:iCs w:val="0"/>
          <w:color w:val="auto"/>
          <w:sz w:val="22"/>
          <w:szCs w:val="22"/>
        </w:rPr>
        <w:t>: Resultaten van de nieuwe suikerbietenrassen in de klassieke officiële proeven van 2021 en 2022 (gemiddelden van 9 klassieke proeven)</w:t>
      </w:r>
    </w:p>
    <w:tbl>
      <w:tblPr>
        <w:tblW w:w="15420" w:type="dxa"/>
        <w:tblInd w:w="-15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1"/>
        <w:gridCol w:w="675"/>
        <w:gridCol w:w="596"/>
        <w:gridCol w:w="598"/>
        <w:gridCol w:w="594"/>
        <w:gridCol w:w="771"/>
        <w:gridCol w:w="772"/>
        <w:gridCol w:w="756"/>
        <w:gridCol w:w="752"/>
        <w:gridCol w:w="759"/>
        <w:gridCol w:w="754"/>
        <w:gridCol w:w="749"/>
        <w:gridCol w:w="745"/>
        <w:gridCol w:w="748"/>
        <w:gridCol w:w="748"/>
        <w:gridCol w:w="748"/>
        <w:gridCol w:w="836"/>
        <w:gridCol w:w="745"/>
        <w:gridCol w:w="715"/>
        <w:gridCol w:w="818"/>
      </w:tblGrid>
      <w:tr w:rsidR="0089138C" w:rsidRPr="00C66F82" w14:paraId="2477A100" w14:textId="77777777" w:rsidTr="005132C3">
        <w:trPr>
          <w:trHeight w:val="510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71DBEFA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Ras (1)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B3467F7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type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4856532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Wit-ziekte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C87E950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Cerco-spora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50E53BD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Roest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BFBFBF"/>
            </w:tcBorders>
            <w:shd w:val="clear" w:color="000000" w:fill="D9D9D9"/>
            <w:vAlign w:val="center"/>
          </w:tcPr>
          <w:p w14:paraId="21AF63E9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Blad ge-zondheid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098AAD9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Grondbe-dekking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BDF326D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Blad-steilheid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C9E7982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Planten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6A83803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Schieters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E797F03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Wortels netto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60A9193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Grond-tarra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E7F7511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Suiker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ABADDA6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K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DD6064B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Na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6BC2EAF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aN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C57B555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Extraheer-baarheid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BD45BD6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Bruto suiker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CD4188E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Wit-suiker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FBEC426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bruto financieel</w:t>
            </w:r>
          </w:p>
        </w:tc>
      </w:tr>
      <w:tr w:rsidR="0089138C" w:rsidRPr="00C66F82" w14:paraId="091A0395" w14:textId="77777777" w:rsidTr="005132C3">
        <w:trPr>
          <w:trHeight w:val="397"/>
        </w:trPr>
        <w:tc>
          <w:tcPr>
            <w:tcW w:w="154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C684383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6F2A924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(2)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64FBEE5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(3)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C5B117C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(3)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CBAA807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(3)</w:t>
            </w:r>
          </w:p>
        </w:tc>
        <w:tc>
          <w:tcPr>
            <w:tcW w:w="771" w:type="dxa"/>
            <w:tcBorders>
              <w:top w:val="nil"/>
              <w:left w:val="nil"/>
              <w:bottom w:val="single" w:sz="8" w:space="0" w:color="auto"/>
              <w:right w:val="single" w:sz="4" w:space="0" w:color="BFBFBF"/>
            </w:tcBorders>
            <w:shd w:val="clear" w:color="000000" w:fill="D9D9D9"/>
            <w:vAlign w:val="center"/>
          </w:tcPr>
          <w:p w14:paraId="6FCCD02F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(3)</w:t>
            </w:r>
          </w:p>
        </w:tc>
        <w:tc>
          <w:tcPr>
            <w:tcW w:w="772" w:type="dxa"/>
            <w:tcBorders>
              <w:top w:val="nil"/>
              <w:left w:val="single" w:sz="4" w:space="0" w:color="BFBFBF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F5B8B65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(3)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5FF5FF6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(3)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11111AD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n/ha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6DFBAE5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‰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0119AA4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kg/ha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E665471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kg/ha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6C24087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%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5324DD7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mmol/ 100 g S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5E0FFEF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mmol/ 100 g S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3C72A98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mmol/ 100 g S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ABA00F4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%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CC374AC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kg/ha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15FB0C4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kg/ha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F0D3795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Euro/ha</w:t>
            </w:r>
          </w:p>
        </w:tc>
      </w:tr>
      <w:tr w:rsidR="0089138C" w:rsidRPr="00C66F82" w14:paraId="7066F208" w14:textId="77777777" w:rsidTr="005132C3">
        <w:trPr>
          <w:trHeight w:val="227"/>
        </w:trPr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08244D" w14:textId="77777777" w:rsidR="0089138C" w:rsidRPr="00C66F82" w:rsidRDefault="0089138C" w:rsidP="005132C3">
            <w:pPr>
              <w:spacing w:after="0"/>
              <w:rPr>
                <w:rFonts w:eastAsia="Times New Roman" w:cs="Calibri"/>
                <w:i/>
                <w:iCs/>
                <w:sz w:val="16"/>
                <w:szCs w:val="16"/>
                <w:lang w:val="fr-BE" w:eastAsia="fr-FR"/>
              </w:rPr>
            </w:pPr>
            <w:r w:rsidRPr="00C66F82">
              <w:rPr>
                <w:rFonts w:cs="Calibri"/>
                <w:sz w:val="16"/>
                <w:szCs w:val="16"/>
              </w:rPr>
              <w:t>100=</w:t>
            </w:r>
          </w:p>
        </w:tc>
        <w:tc>
          <w:tcPr>
            <w:tcW w:w="675" w:type="dxa"/>
            <w:tcBorders>
              <w:top w:val="nil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1656827" w14:textId="77777777" w:rsidR="0089138C" w:rsidRPr="00C66F82" w:rsidRDefault="0089138C" w:rsidP="005132C3">
            <w:pPr>
              <w:spacing w:after="0"/>
              <w:rPr>
                <w:rFonts w:eastAsia="Times New Roman" w:cs="Calibri"/>
                <w:i/>
                <w:iCs/>
                <w:sz w:val="16"/>
                <w:szCs w:val="16"/>
                <w:lang w:val="fr-BE" w:eastAsia="fr-FR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hideMark/>
          </w:tcPr>
          <w:p w14:paraId="6A597343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i/>
                <w:iCs/>
                <w:sz w:val="16"/>
                <w:szCs w:val="16"/>
                <w:lang w:val="fr-BE" w:eastAsia="fr-FR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hideMark/>
          </w:tcPr>
          <w:p w14:paraId="04A7BC0B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i/>
                <w:iCs/>
                <w:sz w:val="16"/>
                <w:szCs w:val="16"/>
                <w:lang w:val="fr-BE" w:eastAsia="fr-FR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hideMark/>
          </w:tcPr>
          <w:p w14:paraId="31E59849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i/>
                <w:iCs/>
                <w:sz w:val="16"/>
                <w:szCs w:val="16"/>
                <w:lang w:val="fr-BE" w:eastAsia="fr-FR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</w:tcPr>
          <w:p w14:paraId="500FFB64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</w:p>
        </w:tc>
        <w:tc>
          <w:tcPr>
            <w:tcW w:w="772" w:type="dxa"/>
            <w:tcBorders>
              <w:top w:val="nil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hideMark/>
          </w:tcPr>
          <w:p w14:paraId="102C0120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i/>
                <w:iCs/>
                <w:sz w:val="16"/>
                <w:szCs w:val="16"/>
                <w:lang w:val="fr-BE" w:eastAsia="fr-FR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hideMark/>
          </w:tcPr>
          <w:p w14:paraId="0333DB48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i/>
                <w:iCs/>
                <w:sz w:val="16"/>
                <w:szCs w:val="16"/>
                <w:lang w:val="fr-BE" w:eastAsia="fr-FR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770048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  <w:lang w:val="fr-BE" w:eastAsia="fr-BE"/>
              </w:rPr>
            </w:pPr>
            <w:r w:rsidRPr="00C66F82">
              <w:rPr>
                <w:rFonts w:cs="Calibri"/>
                <w:sz w:val="16"/>
                <w:szCs w:val="16"/>
              </w:rPr>
              <w:t>100648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F6B027F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74B7CF4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113090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6058D08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4396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E00576E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18.0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E26E38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20.3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4F3F10A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2.9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D72C02E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6.9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643A3B6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92.2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BEC78D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20367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9E40C38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18794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B5AAD1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</w:p>
        </w:tc>
      </w:tr>
      <w:tr w:rsidR="0089138C" w:rsidRPr="00C66F82" w14:paraId="5C94E290" w14:textId="77777777" w:rsidTr="005132C3">
        <w:trPr>
          <w:trHeight w:val="255"/>
        </w:trPr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38602281" w14:textId="77777777" w:rsidR="0089138C" w:rsidRPr="00C66F82" w:rsidRDefault="0089138C" w:rsidP="005132C3">
            <w:pPr>
              <w:spacing w:after="0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Amarok (S)</w:t>
            </w:r>
          </w:p>
        </w:tc>
        <w:tc>
          <w:tcPr>
            <w:tcW w:w="67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B18839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RT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67DBBD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77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09CA5A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76</w:t>
            </w:r>
          </w:p>
        </w:tc>
        <w:tc>
          <w:tcPr>
            <w:tcW w:w="594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48B395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82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6C23208F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78</w:t>
            </w:r>
          </w:p>
        </w:tc>
        <w:tc>
          <w:tcPr>
            <w:tcW w:w="77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AA4EE0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6.8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44B9778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7.0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2FEC12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104.0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244672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0.10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53644A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98.0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DF442F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92.8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EBA9D9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97.0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83D180D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93.4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AD0954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101.8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EFB5D4C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101.5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C36EF4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100.1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287036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95.1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09AB3F4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95.1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59F66531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94.4</w:t>
            </w:r>
          </w:p>
        </w:tc>
      </w:tr>
      <w:tr w:rsidR="0089138C" w:rsidRPr="00C66F82" w14:paraId="01AE08B1" w14:textId="77777777" w:rsidTr="005132C3">
        <w:trPr>
          <w:trHeight w:val="255"/>
        </w:trPr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C49F61" w14:textId="77777777" w:rsidR="0089138C" w:rsidRPr="00C66F82" w:rsidRDefault="0089138C" w:rsidP="005132C3">
            <w:pPr>
              <w:spacing w:after="0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Annelaura KWS (S)</w:t>
            </w:r>
          </w:p>
        </w:tc>
        <w:tc>
          <w:tcPr>
            <w:tcW w:w="67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02329C0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RT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005789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CF07B3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81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0B3F41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89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22A769DA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85</w:t>
            </w:r>
          </w:p>
        </w:tc>
        <w:tc>
          <w:tcPr>
            <w:tcW w:w="77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B9487B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5.9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C27682C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7.8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ED44104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95.7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FCF18E8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0.18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6FB703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95.1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70C07EE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98.4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399002A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102.2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FA828C4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106.8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130DB6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104.2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A5E672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102.0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2A7D70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99.8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BF0E031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97.3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2D57790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97.1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8BF41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97.8</w:t>
            </w:r>
          </w:p>
        </w:tc>
      </w:tr>
      <w:tr w:rsidR="0089138C" w:rsidRPr="00C66F82" w14:paraId="4E56323D" w14:textId="77777777" w:rsidTr="005132C3">
        <w:trPr>
          <w:trHeight w:val="255"/>
        </w:trPr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0C902D3E" w14:textId="77777777" w:rsidR="0089138C" w:rsidRPr="00C66F82" w:rsidRDefault="0089138C" w:rsidP="005132C3">
            <w:pPr>
              <w:spacing w:after="0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Bosley (S)</w:t>
            </w:r>
          </w:p>
        </w:tc>
        <w:tc>
          <w:tcPr>
            <w:tcW w:w="67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2246D2F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RTNT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A7D5D6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85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67467D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84</w:t>
            </w:r>
          </w:p>
        </w:tc>
        <w:tc>
          <w:tcPr>
            <w:tcW w:w="594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AC035CD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81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4ADCCC58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84</w:t>
            </w:r>
          </w:p>
        </w:tc>
        <w:tc>
          <w:tcPr>
            <w:tcW w:w="77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39821C4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7.0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E540ED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6.3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9CAB94F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103.2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133C5B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0.54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A3407C4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97.1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91ADCB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99.8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691611E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100.2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247AE8A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103.1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2FFBA87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91.6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7A3911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93.4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9018367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100.1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A1B102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97.3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B46E32A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97.4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39856A9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97.4</w:t>
            </w:r>
          </w:p>
        </w:tc>
      </w:tr>
      <w:tr w:rsidR="0089138C" w:rsidRPr="00C66F82" w14:paraId="7CAE4DCF" w14:textId="77777777" w:rsidTr="005132C3">
        <w:trPr>
          <w:trHeight w:val="255"/>
        </w:trPr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D227C6" w14:textId="77777777" w:rsidR="0089138C" w:rsidRPr="00C66F82" w:rsidRDefault="0089138C" w:rsidP="005132C3">
            <w:pPr>
              <w:spacing w:after="0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BTS 4860 N (S)</w:t>
            </w:r>
          </w:p>
        </w:tc>
        <w:tc>
          <w:tcPr>
            <w:tcW w:w="67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84CBA10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RTNT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28AB734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83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EA312FE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80</w:t>
            </w:r>
          </w:p>
        </w:tc>
        <w:tc>
          <w:tcPr>
            <w:tcW w:w="594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11C7098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85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0B18344A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82</w:t>
            </w:r>
          </w:p>
        </w:tc>
        <w:tc>
          <w:tcPr>
            <w:tcW w:w="77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A9AAFC8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7.0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B566EA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6.8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DDF3B0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96.0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7E87741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0.18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C33A7D1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102.1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4B9E76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109.1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AEF122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98.1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098B47D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97.6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D511A71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82.3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B7044A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93.9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D05BDAF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100.2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04AE3AE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100.2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40D3C7D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100.4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65CAE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99.6</w:t>
            </w:r>
          </w:p>
        </w:tc>
      </w:tr>
      <w:tr w:rsidR="0089138C" w:rsidRPr="00C66F82" w14:paraId="6CF2C941" w14:textId="77777777" w:rsidTr="005132C3">
        <w:trPr>
          <w:trHeight w:val="255"/>
        </w:trPr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45EBECCB" w14:textId="77777777" w:rsidR="0089138C" w:rsidRPr="00C66F82" w:rsidRDefault="0089138C" w:rsidP="005132C3">
            <w:pPr>
              <w:spacing w:after="0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Caprianna KWS (S)</w:t>
            </w:r>
          </w:p>
        </w:tc>
        <w:tc>
          <w:tcPr>
            <w:tcW w:w="67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6E8057C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RTNT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E272271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44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E610BF7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69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C14BE1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87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02CCB35A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67</w:t>
            </w:r>
          </w:p>
        </w:tc>
        <w:tc>
          <w:tcPr>
            <w:tcW w:w="77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2092C0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6.5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4EA17EE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7.8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3A4CFB7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97.9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4C14B8A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0.29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67BBF7A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107.2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46D9D11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80.8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C2F3E7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98.0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B7C11EE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96.9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1C8A204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80.3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8FC4307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117.5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0A439A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99.8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743F0BD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105.1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4776A4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104.9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64355460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105.0</w:t>
            </w:r>
          </w:p>
        </w:tc>
      </w:tr>
      <w:tr w:rsidR="0089138C" w:rsidRPr="00C66F82" w14:paraId="73354FEB" w14:textId="77777777" w:rsidTr="005132C3">
        <w:trPr>
          <w:trHeight w:val="255"/>
        </w:trPr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391FAF69" w14:textId="77777777" w:rsidR="0089138C" w:rsidRPr="00C66F82" w:rsidRDefault="0089138C" w:rsidP="005132C3">
            <w:pPr>
              <w:spacing w:after="0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Evamaria KWS (S)</w:t>
            </w:r>
          </w:p>
        </w:tc>
        <w:tc>
          <w:tcPr>
            <w:tcW w:w="67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F991F1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RTNT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04AAE4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89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C0D2D2A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78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08A8DC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4E6D2A1C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84</w:t>
            </w:r>
          </w:p>
        </w:tc>
        <w:tc>
          <w:tcPr>
            <w:tcW w:w="77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CF55DD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6.0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C1D1F78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7.5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44D4B2A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99.0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449347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0.00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76DB70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95.9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712870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109.7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CD37721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103.1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78E076D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95.7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EBFC3A7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109.6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DC1BC7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99.9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C677F5E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100.2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98DE8BA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99.0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4260E8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99.2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5307F45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99.6</w:t>
            </w:r>
          </w:p>
        </w:tc>
      </w:tr>
      <w:tr w:rsidR="0089138C" w:rsidRPr="00C66F82" w14:paraId="291CC265" w14:textId="77777777" w:rsidTr="005132C3">
        <w:trPr>
          <w:trHeight w:val="255"/>
        </w:trPr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5F47F1EA" w14:textId="77777777" w:rsidR="0089138C" w:rsidRPr="00C66F82" w:rsidRDefault="0089138C" w:rsidP="005132C3">
            <w:pPr>
              <w:spacing w:after="0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Lisanna KWS (S)</w:t>
            </w:r>
          </w:p>
        </w:tc>
        <w:tc>
          <w:tcPr>
            <w:tcW w:w="67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6188E7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RTNT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71EAA7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85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E7DC63C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83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A2AB81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63E4874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85</w:t>
            </w:r>
          </w:p>
        </w:tc>
        <w:tc>
          <w:tcPr>
            <w:tcW w:w="77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12732A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6.4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7CEBB1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7.5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0EBF7FD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102.6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79552D7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0.05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697E93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102.6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CDA793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107.3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469CA9C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99.8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98EBE61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96.4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42A64CF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59.8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96A1D4F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93.5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6F33DD0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100.4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C970D6F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102.4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9EB2FFF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102.8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3E9D06D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102.3</w:t>
            </w:r>
          </w:p>
        </w:tc>
      </w:tr>
      <w:tr w:rsidR="0089138C" w:rsidRPr="00C66F82" w14:paraId="6C037ADB" w14:textId="77777777" w:rsidTr="005132C3">
        <w:trPr>
          <w:trHeight w:val="255"/>
        </w:trPr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5A776E" w14:textId="77777777" w:rsidR="0089138C" w:rsidRPr="00C66F82" w:rsidRDefault="0089138C" w:rsidP="005132C3">
            <w:pPr>
              <w:spacing w:after="0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Tessilia KWS (S)</w:t>
            </w:r>
          </w:p>
        </w:tc>
        <w:tc>
          <w:tcPr>
            <w:tcW w:w="67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CA48F86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RTNT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022FC58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83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9378EB0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80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369E427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4062B3CA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84</w:t>
            </w:r>
          </w:p>
        </w:tc>
        <w:tc>
          <w:tcPr>
            <w:tcW w:w="77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5981D88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5.7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7B1B961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8.0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821A94F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99.9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E692B3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0.97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3AADB6E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101.2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CB0E2A1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102.4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8F301E4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101.0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D9C8C01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94.3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9B3C5BA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142.0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0B52F5D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98.3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1E6BE80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100.1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C272BC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102.2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5C79E74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102.2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6994A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102.4</w:t>
            </w:r>
          </w:p>
        </w:tc>
      </w:tr>
      <w:tr w:rsidR="0089138C" w:rsidRPr="00C66F82" w14:paraId="06857729" w14:textId="77777777" w:rsidTr="005132C3">
        <w:trPr>
          <w:trHeight w:val="255"/>
        </w:trPr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8D0EA1" w14:textId="77777777" w:rsidR="0089138C" w:rsidRPr="00C66F82" w:rsidRDefault="0089138C" w:rsidP="005132C3">
            <w:pPr>
              <w:spacing w:after="0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Xaviera KWS (S)</w:t>
            </w:r>
          </w:p>
        </w:tc>
        <w:tc>
          <w:tcPr>
            <w:tcW w:w="67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A77260F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RT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7FBD2AF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2CE571E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80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0F1080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87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49CE684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84</w:t>
            </w:r>
          </w:p>
        </w:tc>
        <w:tc>
          <w:tcPr>
            <w:tcW w:w="77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E838DA4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6.2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7DD8D3D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7.0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98053FF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101.7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B233AA0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0.00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18CCF8F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101.0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2038D11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99.6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D47C981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100.4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60A04F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115.8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96CA2C4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128.4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7ACED6D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100.0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01D5F97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99.4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1E8FA66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101.4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1DAED07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100.8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3F471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101.6</w:t>
            </w:r>
          </w:p>
        </w:tc>
      </w:tr>
      <w:tr w:rsidR="0089138C" w:rsidRPr="00C66F82" w14:paraId="56EAA66E" w14:textId="77777777" w:rsidTr="005132C3">
        <w:trPr>
          <w:trHeight w:hRule="exact" w:val="567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93906C8" w14:textId="77777777" w:rsidR="0089138C" w:rsidRPr="00C66F82" w:rsidRDefault="0089138C" w:rsidP="005132C3">
            <w:pPr>
              <w:spacing w:after="0"/>
              <w:rPr>
                <w:rFonts w:eastAsia="Times New Roman" w:cs="Calibri"/>
                <w:i/>
                <w:iCs/>
                <w:sz w:val="16"/>
                <w:szCs w:val="16"/>
                <w:lang w:val="fr-FR" w:eastAsia="fr-FR"/>
              </w:rPr>
            </w:pPr>
            <w:r w:rsidRPr="00C66F82">
              <w:rPr>
                <w:rFonts w:cs="Calibri"/>
                <w:sz w:val="16"/>
                <w:szCs w:val="16"/>
              </w:rPr>
              <w:t>GEMID. STANDAARD RHIZOMANIE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2BC60AE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RT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679D67D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81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1CA5326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79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088B024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87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</w:tcPr>
          <w:p w14:paraId="57E2BFAC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81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30E0029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6.4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1CCF9A1F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7.3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63584D2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100.0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4D940231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0.26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422500C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100.0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209B5FC8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100.0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03B649CF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100.0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033A4EFD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100.0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6EF4E9A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100.0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44B43F74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100.0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51F30DE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100.0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7468F257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100.0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7925DFE0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100.0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D0A805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100.0</w:t>
            </w:r>
          </w:p>
        </w:tc>
      </w:tr>
      <w:tr w:rsidR="0089138C" w:rsidRPr="00C66F82" w14:paraId="761DF1BF" w14:textId="77777777" w:rsidTr="005132C3">
        <w:trPr>
          <w:trHeight w:val="255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4EED8"/>
            <w:vAlign w:val="center"/>
            <w:hideMark/>
          </w:tcPr>
          <w:p w14:paraId="02FFAA79" w14:textId="77777777" w:rsidR="0089138C" w:rsidRPr="00C66F82" w:rsidRDefault="0089138C" w:rsidP="005132C3">
            <w:pPr>
              <w:spacing w:after="0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Antonica KWS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53B95A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RT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9E8521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53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0A28FA7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96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76DDC3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85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CA564E6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82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01C934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7.0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34A44A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7.5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338E0A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91.9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80E8D8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0.24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15761DC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103.1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0520027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93.9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4DC99BA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99.5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E02724C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114.3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EE7D44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113.9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EC6AB30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120.1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6A227A8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99.1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5D81BFE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102.6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EB6AF7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101.7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58FE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102.6</w:t>
            </w:r>
          </w:p>
        </w:tc>
      </w:tr>
      <w:tr w:rsidR="0089138C" w:rsidRPr="00C66F82" w14:paraId="204F0A2E" w14:textId="77777777" w:rsidTr="005132C3">
        <w:trPr>
          <w:trHeight w:val="255"/>
        </w:trPr>
        <w:tc>
          <w:tcPr>
            <w:tcW w:w="1541" w:type="dxa"/>
            <w:tcBorders>
              <w:top w:val="single" w:sz="4" w:space="0" w:color="BFBFBF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4EED8"/>
            <w:vAlign w:val="center"/>
            <w:hideMark/>
          </w:tcPr>
          <w:p w14:paraId="75D01702" w14:textId="77777777" w:rsidR="0089138C" w:rsidRPr="00C66F82" w:rsidRDefault="0089138C" w:rsidP="005132C3">
            <w:pPr>
              <w:spacing w:after="0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Bioko</w:t>
            </w:r>
          </w:p>
        </w:tc>
        <w:tc>
          <w:tcPr>
            <w:tcW w:w="6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B0F93D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RTNT</w:t>
            </w:r>
          </w:p>
        </w:tc>
        <w:tc>
          <w:tcPr>
            <w:tcW w:w="5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FA7C9DE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57</w:t>
            </w:r>
          </w:p>
        </w:tc>
        <w:tc>
          <w:tcPr>
            <w:tcW w:w="5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2F821EA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74</w:t>
            </w:r>
          </w:p>
        </w:tc>
        <w:tc>
          <w:tcPr>
            <w:tcW w:w="5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439E6CD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79</w:t>
            </w:r>
          </w:p>
        </w:tc>
        <w:tc>
          <w:tcPr>
            <w:tcW w:w="7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C580351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71</w:t>
            </w:r>
          </w:p>
        </w:tc>
        <w:tc>
          <w:tcPr>
            <w:tcW w:w="7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78400C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7.0</w:t>
            </w:r>
          </w:p>
        </w:tc>
        <w:tc>
          <w:tcPr>
            <w:tcW w:w="7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E1EE801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7.0</w:t>
            </w:r>
          </w:p>
        </w:tc>
        <w:tc>
          <w:tcPr>
            <w:tcW w:w="7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2B71EB1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93.7</w:t>
            </w:r>
          </w:p>
        </w:tc>
        <w:tc>
          <w:tcPr>
            <w:tcW w:w="7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6214C3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0.46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6757A46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97.9</w:t>
            </w:r>
          </w:p>
        </w:tc>
        <w:tc>
          <w:tcPr>
            <w:tcW w:w="7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3E0B448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99.9</w:t>
            </w:r>
          </w:p>
        </w:tc>
        <w:tc>
          <w:tcPr>
            <w:tcW w:w="7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E711AB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101.1</w:t>
            </w:r>
          </w:p>
        </w:tc>
        <w:tc>
          <w:tcPr>
            <w:tcW w:w="7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41B330E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91.6</w:t>
            </w:r>
          </w:p>
        </w:tc>
        <w:tc>
          <w:tcPr>
            <w:tcW w:w="7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2825FA0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73.4</w:t>
            </w:r>
          </w:p>
        </w:tc>
        <w:tc>
          <w:tcPr>
            <w:tcW w:w="7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E9B582A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103.1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892115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100.4</w:t>
            </w:r>
          </w:p>
        </w:tc>
        <w:tc>
          <w:tcPr>
            <w:tcW w:w="7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6AFCE0F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99.0</w:t>
            </w:r>
          </w:p>
        </w:tc>
        <w:tc>
          <w:tcPr>
            <w:tcW w:w="7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180E9A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99.3</w:t>
            </w:r>
          </w:p>
        </w:tc>
        <w:tc>
          <w:tcPr>
            <w:tcW w:w="8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1254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99.2</w:t>
            </w:r>
          </w:p>
        </w:tc>
      </w:tr>
      <w:tr w:rsidR="0089138C" w:rsidRPr="00C66F82" w14:paraId="75E5BCC3" w14:textId="77777777" w:rsidTr="005132C3">
        <w:trPr>
          <w:trHeight w:val="255"/>
        </w:trPr>
        <w:tc>
          <w:tcPr>
            <w:tcW w:w="1541" w:type="dxa"/>
            <w:tcBorders>
              <w:top w:val="single" w:sz="4" w:space="0" w:color="BFBFBF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4EED8"/>
            <w:vAlign w:val="center"/>
          </w:tcPr>
          <w:p w14:paraId="134638D7" w14:textId="77777777" w:rsidR="0089138C" w:rsidRPr="00C66F82" w:rsidRDefault="0089138C" w:rsidP="005132C3">
            <w:pPr>
              <w:spacing w:after="0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Brecon</w:t>
            </w:r>
          </w:p>
        </w:tc>
        <w:tc>
          <w:tcPr>
            <w:tcW w:w="6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7FF5771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RTNT</w:t>
            </w:r>
          </w:p>
        </w:tc>
        <w:tc>
          <w:tcPr>
            <w:tcW w:w="5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9CA3A87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58</w:t>
            </w:r>
          </w:p>
        </w:tc>
        <w:tc>
          <w:tcPr>
            <w:tcW w:w="5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E343AE4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5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4C3FB3F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90</w:t>
            </w:r>
          </w:p>
        </w:tc>
        <w:tc>
          <w:tcPr>
            <w:tcW w:w="7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D8A5F20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73</w:t>
            </w:r>
          </w:p>
        </w:tc>
        <w:tc>
          <w:tcPr>
            <w:tcW w:w="7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0703426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7.0</w:t>
            </w:r>
          </w:p>
        </w:tc>
        <w:tc>
          <w:tcPr>
            <w:tcW w:w="7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B8D9ACE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7.5</w:t>
            </w:r>
          </w:p>
        </w:tc>
        <w:tc>
          <w:tcPr>
            <w:tcW w:w="7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278943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105.9</w:t>
            </w:r>
          </w:p>
        </w:tc>
        <w:tc>
          <w:tcPr>
            <w:tcW w:w="7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6DA275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0.14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A233081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103.1</w:t>
            </w:r>
          </w:p>
        </w:tc>
        <w:tc>
          <w:tcPr>
            <w:tcW w:w="7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308BC26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100.7</w:t>
            </w:r>
          </w:p>
        </w:tc>
        <w:tc>
          <w:tcPr>
            <w:tcW w:w="7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126DE3C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96.9</w:t>
            </w:r>
          </w:p>
        </w:tc>
        <w:tc>
          <w:tcPr>
            <w:tcW w:w="7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B289B3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101.2</w:t>
            </w:r>
          </w:p>
        </w:tc>
        <w:tc>
          <w:tcPr>
            <w:tcW w:w="7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FD814F4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120.4</w:t>
            </w:r>
          </w:p>
        </w:tc>
        <w:tc>
          <w:tcPr>
            <w:tcW w:w="7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FA8AB7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107.7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4C77B88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99.6</w:t>
            </w:r>
          </w:p>
        </w:tc>
        <w:tc>
          <w:tcPr>
            <w:tcW w:w="7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3DACEF8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99.9</w:t>
            </w:r>
          </w:p>
        </w:tc>
        <w:tc>
          <w:tcPr>
            <w:tcW w:w="7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C42F3A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99.6</w:t>
            </w:r>
          </w:p>
        </w:tc>
        <w:tc>
          <w:tcPr>
            <w:tcW w:w="8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1F896B4A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99.1</w:t>
            </w:r>
          </w:p>
        </w:tc>
      </w:tr>
      <w:tr w:rsidR="0089138C" w:rsidRPr="00C66F82" w14:paraId="0351754F" w14:textId="77777777" w:rsidTr="005132C3">
        <w:trPr>
          <w:trHeight w:val="255"/>
        </w:trPr>
        <w:tc>
          <w:tcPr>
            <w:tcW w:w="1541" w:type="dxa"/>
            <w:tcBorders>
              <w:top w:val="single" w:sz="4" w:space="0" w:color="BFBFBF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4EED8"/>
            <w:vAlign w:val="center"/>
          </w:tcPr>
          <w:p w14:paraId="09877E9A" w14:textId="77777777" w:rsidR="0089138C" w:rsidRPr="00C66F82" w:rsidRDefault="0089138C" w:rsidP="005132C3">
            <w:pPr>
              <w:spacing w:after="0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BTS 1825 N</w:t>
            </w:r>
          </w:p>
        </w:tc>
        <w:tc>
          <w:tcPr>
            <w:tcW w:w="6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E1093DE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RTNT</w:t>
            </w:r>
          </w:p>
        </w:tc>
        <w:tc>
          <w:tcPr>
            <w:tcW w:w="5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D056EC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67</w:t>
            </w:r>
          </w:p>
        </w:tc>
        <w:tc>
          <w:tcPr>
            <w:tcW w:w="5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477E544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88</w:t>
            </w:r>
          </w:p>
        </w:tc>
        <w:tc>
          <w:tcPr>
            <w:tcW w:w="5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6A3502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77</w:t>
            </w:r>
          </w:p>
        </w:tc>
        <w:tc>
          <w:tcPr>
            <w:tcW w:w="7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246919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80</w:t>
            </w:r>
          </w:p>
        </w:tc>
        <w:tc>
          <w:tcPr>
            <w:tcW w:w="7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84CABF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6.7</w:t>
            </w:r>
          </w:p>
        </w:tc>
        <w:tc>
          <w:tcPr>
            <w:tcW w:w="7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06D2514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7.5</w:t>
            </w:r>
          </w:p>
        </w:tc>
        <w:tc>
          <w:tcPr>
            <w:tcW w:w="7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63432A6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93.6</w:t>
            </w:r>
          </w:p>
        </w:tc>
        <w:tc>
          <w:tcPr>
            <w:tcW w:w="7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B8807F6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0.00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CA63EE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100.3</w:t>
            </w:r>
          </w:p>
        </w:tc>
        <w:tc>
          <w:tcPr>
            <w:tcW w:w="7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0C8429E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111.7</w:t>
            </w:r>
          </w:p>
        </w:tc>
        <w:tc>
          <w:tcPr>
            <w:tcW w:w="7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DB0764D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99.6</w:t>
            </w:r>
          </w:p>
        </w:tc>
        <w:tc>
          <w:tcPr>
            <w:tcW w:w="7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5B725B6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98.7</w:t>
            </w:r>
          </w:p>
        </w:tc>
        <w:tc>
          <w:tcPr>
            <w:tcW w:w="7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E2EAAB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85.5</w:t>
            </w:r>
          </w:p>
        </w:tc>
        <w:tc>
          <w:tcPr>
            <w:tcW w:w="7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F58AC31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89.2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7D288A1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100.3</w:t>
            </w:r>
          </w:p>
        </w:tc>
        <w:tc>
          <w:tcPr>
            <w:tcW w:w="7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2D03E2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99.9</w:t>
            </w:r>
          </w:p>
        </w:tc>
        <w:tc>
          <w:tcPr>
            <w:tcW w:w="7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9ECA0A8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100.2</w:t>
            </w:r>
          </w:p>
        </w:tc>
        <w:tc>
          <w:tcPr>
            <w:tcW w:w="8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25DBFBA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99.7</w:t>
            </w:r>
          </w:p>
        </w:tc>
      </w:tr>
      <w:tr w:rsidR="0089138C" w:rsidRPr="00C66F82" w14:paraId="6675B573" w14:textId="77777777" w:rsidTr="005132C3">
        <w:trPr>
          <w:trHeight w:val="255"/>
        </w:trPr>
        <w:tc>
          <w:tcPr>
            <w:tcW w:w="1541" w:type="dxa"/>
            <w:tcBorders>
              <w:top w:val="single" w:sz="4" w:space="0" w:color="BFBFBF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4EED8"/>
            <w:vAlign w:val="center"/>
            <w:hideMark/>
          </w:tcPr>
          <w:p w14:paraId="670E0A0D" w14:textId="77777777" w:rsidR="0089138C" w:rsidRPr="00C66F82" w:rsidRDefault="0089138C" w:rsidP="005132C3">
            <w:pPr>
              <w:spacing w:after="0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BTS 2185</w:t>
            </w:r>
          </w:p>
        </w:tc>
        <w:tc>
          <w:tcPr>
            <w:tcW w:w="6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0A470F7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RT</w:t>
            </w:r>
          </w:p>
        </w:tc>
        <w:tc>
          <w:tcPr>
            <w:tcW w:w="5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F8E6ED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65</w:t>
            </w:r>
          </w:p>
        </w:tc>
        <w:tc>
          <w:tcPr>
            <w:tcW w:w="5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63F60B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85</w:t>
            </w:r>
          </w:p>
        </w:tc>
        <w:tc>
          <w:tcPr>
            <w:tcW w:w="5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86EE75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86</w:t>
            </w:r>
          </w:p>
        </w:tc>
        <w:tc>
          <w:tcPr>
            <w:tcW w:w="7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1AD9C64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80</w:t>
            </w:r>
          </w:p>
        </w:tc>
        <w:tc>
          <w:tcPr>
            <w:tcW w:w="7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C55938E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6.7</w:t>
            </w:r>
          </w:p>
        </w:tc>
        <w:tc>
          <w:tcPr>
            <w:tcW w:w="7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A0A5F4A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8.5</w:t>
            </w:r>
          </w:p>
        </w:tc>
        <w:tc>
          <w:tcPr>
            <w:tcW w:w="7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AF67646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97.8</w:t>
            </w:r>
          </w:p>
        </w:tc>
        <w:tc>
          <w:tcPr>
            <w:tcW w:w="7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C240D7C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0.00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E260E68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98.8</w:t>
            </w:r>
          </w:p>
        </w:tc>
        <w:tc>
          <w:tcPr>
            <w:tcW w:w="7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503AD1C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87.8</w:t>
            </w:r>
          </w:p>
        </w:tc>
        <w:tc>
          <w:tcPr>
            <w:tcW w:w="7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914D26E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102.4</w:t>
            </w:r>
          </w:p>
        </w:tc>
        <w:tc>
          <w:tcPr>
            <w:tcW w:w="7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ED995D6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99.0</w:t>
            </w:r>
          </w:p>
        </w:tc>
        <w:tc>
          <w:tcPr>
            <w:tcW w:w="7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C55FE58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111.4</w:t>
            </w:r>
          </w:p>
        </w:tc>
        <w:tc>
          <w:tcPr>
            <w:tcW w:w="7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A0B5A5F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104.1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096D7A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100.0</w:t>
            </w:r>
          </w:p>
        </w:tc>
        <w:tc>
          <w:tcPr>
            <w:tcW w:w="7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5DB5BFD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101.2</w:t>
            </w:r>
          </w:p>
        </w:tc>
        <w:tc>
          <w:tcPr>
            <w:tcW w:w="7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B64AF3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101.2</w:t>
            </w:r>
          </w:p>
        </w:tc>
        <w:tc>
          <w:tcPr>
            <w:tcW w:w="8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35EBA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101.9</w:t>
            </w:r>
          </w:p>
        </w:tc>
      </w:tr>
      <w:tr w:rsidR="0089138C" w:rsidRPr="00C66F82" w14:paraId="075DE353" w14:textId="77777777" w:rsidTr="005132C3">
        <w:trPr>
          <w:trHeight w:val="255"/>
        </w:trPr>
        <w:tc>
          <w:tcPr>
            <w:tcW w:w="1541" w:type="dxa"/>
            <w:tcBorders>
              <w:top w:val="single" w:sz="4" w:space="0" w:color="BFBFBF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4EED8"/>
            <w:vAlign w:val="center"/>
          </w:tcPr>
          <w:p w14:paraId="4CBED93D" w14:textId="77777777" w:rsidR="0089138C" w:rsidRPr="00C66F82" w:rsidRDefault="0089138C" w:rsidP="005132C3">
            <w:pPr>
              <w:spacing w:after="0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Fadela KWS</w:t>
            </w:r>
          </w:p>
        </w:tc>
        <w:tc>
          <w:tcPr>
            <w:tcW w:w="6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0A0D88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RTNTRR</w:t>
            </w:r>
          </w:p>
        </w:tc>
        <w:tc>
          <w:tcPr>
            <w:tcW w:w="5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5A02F1A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62</w:t>
            </w:r>
          </w:p>
        </w:tc>
        <w:tc>
          <w:tcPr>
            <w:tcW w:w="5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D3BD3C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86</w:t>
            </w:r>
          </w:p>
        </w:tc>
        <w:tc>
          <w:tcPr>
            <w:tcW w:w="5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B38899A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77</w:t>
            </w:r>
          </w:p>
        </w:tc>
        <w:tc>
          <w:tcPr>
            <w:tcW w:w="7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303D300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78</w:t>
            </w:r>
          </w:p>
        </w:tc>
        <w:tc>
          <w:tcPr>
            <w:tcW w:w="7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4C2A327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6.7</w:t>
            </w:r>
          </w:p>
        </w:tc>
        <w:tc>
          <w:tcPr>
            <w:tcW w:w="7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9FA0E9E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7.5</w:t>
            </w:r>
          </w:p>
        </w:tc>
        <w:tc>
          <w:tcPr>
            <w:tcW w:w="7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90FC28D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97.6</w:t>
            </w:r>
          </w:p>
        </w:tc>
        <w:tc>
          <w:tcPr>
            <w:tcW w:w="7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CA77E6E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0.39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0AA085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99.0</w:t>
            </w:r>
          </w:p>
        </w:tc>
        <w:tc>
          <w:tcPr>
            <w:tcW w:w="7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60DFAC6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110.6</w:t>
            </w:r>
          </w:p>
        </w:tc>
        <w:tc>
          <w:tcPr>
            <w:tcW w:w="7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15A2E4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98.7</w:t>
            </w:r>
          </w:p>
        </w:tc>
        <w:tc>
          <w:tcPr>
            <w:tcW w:w="7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BAD79E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102.4</w:t>
            </w:r>
          </w:p>
        </w:tc>
        <w:tc>
          <w:tcPr>
            <w:tcW w:w="7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929C020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99.3</w:t>
            </w:r>
          </w:p>
        </w:tc>
        <w:tc>
          <w:tcPr>
            <w:tcW w:w="7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1BC4A1E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98.7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F74271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99.9</w:t>
            </w:r>
          </w:p>
        </w:tc>
        <w:tc>
          <w:tcPr>
            <w:tcW w:w="7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60D1837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97.7</w:t>
            </w:r>
          </w:p>
        </w:tc>
        <w:tc>
          <w:tcPr>
            <w:tcW w:w="7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F66D4EA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97.7</w:t>
            </w:r>
          </w:p>
        </w:tc>
        <w:tc>
          <w:tcPr>
            <w:tcW w:w="8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3702F42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97.2</w:t>
            </w:r>
          </w:p>
        </w:tc>
      </w:tr>
      <w:tr w:rsidR="0089138C" w:rsidRPr="00C66F82" w14:paraId="38317A4E" w14:textId="77777777" w:rsidTr="005132C3">
        <w:trPr>
          <w:trHeight w:val="255"/>
        </w:trPr>
        <w:tc>
          <w:tcPr>
            <w:tcW w:w="1541" w:type="dxa"/>
            <w:tcBorders>
              <w:top w:val="single" w:sz="4" w:space="0" w:color="BFBFBF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4EED8"/>
            <w:vAlign w:val="center"/>
          </w:tcPr>
          <w:p w14:paraId="37E6A87E" w14:textId="77777777" w:rsidR="0089138C" w:rsidRPr="00C66F82" w:rsidRDefault="0089138C" w:rsidP="005132C3">
            <w:pPr>
              <w:spacing w:after="0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FD Verde</w:t>
            </w:r>
          </w:p>
        </w:tc>
        <w:tc>
          <w:tcPr>
            <w:tcW w:w="6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6DAAC3D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RTNT</w:t>
            </w:r>
          </w:p>
        </w:tc>
        <w:tc>
          <w:tcPr>
            <w:tcW w:w="5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E0E580F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54</w:t>
            </w:r>
          </w:p>
        </w:tc>
        <w:tc>
          <w:tcPr>
            <w:tcW w:w="5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754FE41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74</w:t>
            </w:r>
          </w:p>
        </w:tc>
        <w:tc>
          <w:tcPr>
            <w:tcW w:w="5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2AAF668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86</w:t>
            </w:r>
          </w:p>
        </w:tc>
        <w:tc>
          <w:tcPr>
            <w:tcW w:w="7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3BBB1BF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7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29ECE8C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7.0</w:t>
            </w:r>
          </w:p>
        </w:tc>
        <w:tc>
          <w:tcPr>
            <w:tcW w:w="7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166826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7.0</w:t>
            </w:r>
          </w:p>
        </w:tc>
        <w:tc>
          <w:tcPr>
            <w:tcW w:w="7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4A4EC48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101.8</w:t>
            </w:r>
          </w:p>
        </w:tc>
        <w:tc>
          <w:tcPr>
            <w:tcW w:w="7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609313D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0.08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9B2DC01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102.0</w:t>
            </w:r>
          </w:p>
        </w:tc>
        <w:tc>
          <w:tcPr>
            <w:tcW w:w="7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DAF1351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93.0</w:t>
            </w:r>
          </w:p>
        </w:tc>
        <w:tc>
          <w:tcPr>
            <w:tcW w:w="7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084D50F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98.0</w:t>
            </w:r>
          </w:p>
        </w:tc>
        <w:tc>
          <w:tcPr>
            <w:tcW w:w="7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2EE50A1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105.3</w:t>
            </w:r>
          </w:p>
        </w:tc>
        <w:tc>
          <w:tcPr>
            <w:tcW w:w="7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B980276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91.6</w:t>
            </w:r>
          </w:p>
        </w:tc>
        <w:tc>
          <w:tcPr>
            <w:tcW w:w="7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1A337C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99.0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D9F3E4E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99.8</w:t>
            </w:r>
          </w:p>
        </w:tc>
        <w:tc>
          <w:tcPr>
            <w:tcW w:w="7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12629F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99.9</w:t>
            </w:r>
          </w:p>
        </w:tc>
        <w:tc>
          <w:tcPr>
            <w:tcW w:w="7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0243387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99.8</w:t>
            </w:r>
          </w:p>
        </w:tc>
        <w:tc>
          <w:tcPr>
            <w:tcW w:w="8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37D9C398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99.6</w:t>
            </w:r>
          </w:p>
        </w:tc>
      </w:tr>
      <w:tr w:rsidR="0089138C" w:rsidRPr="00C66F82" w14:paraId="4B9FC363" w14:textId="77777777" w:rsidTr="005132C3">
        <w:trPr>
          <w:trHeight w:val="255"/>
        </w:trPr>
        <w:tc>
          <w:tcPr>
            <w:tcW w:w="1541" w:type="dxa"/>
            <w:tcBorders>
              <w:top w:val="single" w:sz="4" w:space="0" w:color="BFBFBF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4EED8"/>
            <w:vAlign w:val="center"/>
          </w:tcPr>
          <w:p w14:paraId="5D2DE53D" w14:textId="77777777" w:rsidR="0089138C" w:rsidRPr="00C66F82" w:rsidRDefault="0089138C" w:rsidP="005132C3">
            <w:pPr>
              <w:spacing w:after="0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Miracula KWS</w:t>
            </w:r>
          </w:p>
        </w:tc>
        <w:tc>
          <w:tcPr>
            <w:tcW w:w="6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4C04C5F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RTNT</w:t>
            </w:r>
          </w:p>
        </w:tc>
        <w:tc>
          <w:tcPr>
            <w:tcW w:w="5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03EB1FA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70</w:t>
            </w:r>
          </w:p>
        </w:tc>
        <w:tc>
          <w:tcPr>
            <w:tcW w:w="5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03E9904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87</w:t>
            </w:r>
          </w:p>
        </w:tc>
        <w:tc>
          <w:tcPr>
            <w:tcW w:w="5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C80F616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93</w:t>
            </w:r>
          </w:p>
        </w:tc>
        <w:tc>
          <w:tcPr>
            <w:tcW w:w="7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A6D765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84</w:t>
            </w:r>
          </w:p>
        </w:tc>
        <w:tc>
          <w:tcPr>
            <w:tcW w:w="7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461EB54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5.3</w:t>
            </w:r>
          </w:p>
        </w:tc>
        <w:tc>
          <w:tcPr>
            <w:tcW w:w="7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B8DDBCA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6.5</w:t>
            </w:r>
          </w:p>
        </w:tc>
        <w:tc>
          <w:tcPr>
            <w:tcW w:w="7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C35D256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99.3</w:t>
            </w:r>
          </w:p>
        </w:tc>
        <w:tc>
          <w:tcPr>
            <w:tcW w:w="7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7D3141E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0.08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7B7ABCC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109.8</w:t>
            </w:r>
          </w:p>
        </w:tc>
        <w:tc>
          <w:tcPr>
            <w:tcW w:w="7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C469656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105.2</w:t>
            </w:r>
          </w:p>
        </w:tc>
        <w:tc>
          <w:tcPr>
            <w:tcW w:w="7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B024A5F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97.4</w:t>
            </w:r>
          </w:p>
        </w:tc>
        <w:tc>
          <w:tcPr>
            <w:tcW w:w="7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1EBCBE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107.0</w:t>
            </w:r>
          </w:p>
        </w:tc>
        <w:tc>
          <w:tcPr>
            <w:tcW w:w="7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DFAD310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122.8</w:t>
            </w:r>
          </w:p>
        </w:tc>
        <w:tc>
          <w:tcPr>
            <w:tcW w:w="7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A7FB45F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106.6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0379D1E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99.5</w:t>
            </w:r>
          </w:p>
        </w:tc>
        <w:tc>
          <w:tcPr>
            <w:tcW w:w="7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093645C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107.0</w:t>
            </w:r>
          </w:p>
        </w:tc>
        <w:tc>
          <w:tcPr>
            <w:tcW w:w="7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17DFCCF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106.5</w:t>
            </w:r>
          </w:p>
        </w:tc>
        <w:tc>
          <w:tcPr>
            <w:tcW w:w="8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79584D70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106.4</w:t>
            </w:r>
          </w:p>
        </w:tc>
      </w:tr>
      <w:tr w:rsidR="0089138C" w:rsidRPr="00C66F82" w14:paraId="4D98E84B" w14:textId="77777777" w:rsidTr="005132C3">
        <w:trPr>
          <w:trHeight w:val="255"/>
        </w:trPr>
        <w:tc>
          <w:tcPr>
            <w:tcW w:w="1541" w:type="dxa"/>
            <w:tcBorders>
              <w:top w:val="single" w:sz="4" w:space="0" w:color="BFBFBF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4EED8"/>
            <w:vAlign w:val="center"/>
          </w:tcPr>
          <w:p w14:paraId="4B1796FD" w14:textId="77777777" w:rsidR="0089138C" w:rsidRPr="00C66F82" w:rsidRDefault="0089138C" w:rsidP="005132C3">
            <w:pPr>
              <w:spacing w:after="0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Remarka KWS</w:t>
            </w:r>
          </w:p>
        </w:tc>
        <w:tc>
          <w:tcPr>
            <w:tcW w:w="6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308429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RTNT</w:t>
            </w:r>
          </w:p>
        </w:tc>
        <w:tc>
          <w:tcPr>
            <w:tcW w:w="5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EEED300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50</w:t>
            </w:r>
          </w:p>
        </w:tc>
        <w:tc>
          <w:tcPr>
            <w:tcW w:w="5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B21796C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80</w:t>
            </w:r>
          </w:p>
        </w:tc>
        <w:tc>
          <w:tcPr>
            <w:tcW w:w="5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E3BF69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81</w:t>
            </w:r>
          </w:p>
        </w:tc>
        <w:tc>
          <w:tcPr>
            <w:tcW w:w="7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D6F7D8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73</w:t>
            </w:r>
          </w:p>
        </w:tc>
        <w:tc>
          <w:tcPr>
            <w:tcW w:w="7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92EB3BA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7.3</w:t>
            </w:r>
          </w:p>
        </w:tc>
        <w:tc>
          <w:tcPr>
            <w:tcW w:w="7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FB1B5B1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6.5</w:t>
            </w:r>
          </w:p>
        </w:tc>
        <w:tc>
          <w:tcPr>
            <w:tcW w:w="7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F94404F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93.8</w:t>
            </w:r>
          </w:p>
        </w:tc>
        <w:tc>
          <w:tcPr>
            <w:tcW w:w="7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573FE06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0.09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DE51886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96.8</w:t>
            </w:r>
          </w:p>
        </w:tc>
        <w:tc>
          <w:tcPr>
            <w:tcW w:w="7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8EABF8C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85.2</w:t>
            </w:r>
          </w:p>
        </w:tc>
        <w:tc>
          <w:tcPr>
            <w:tcW w:w="7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0C322CC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100.3</w:t>
            </w:r>
          </w:p>
        </w:tc>
        <w:tc>
          <w:tcPr>
            <w:tcW w:w="7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91AA3C7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97.9</w:t>
            </w:r>
          </w:p>
        </w:tc>
        <w:tc>
          <w:tcPr>
            <w:tcW w:w="7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E0A07ED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74.8</w:t>
            </w:r>
          </w:p>
        </w:tc>
        <w:tc>
          <w:tcPr>
            <w:tcW w:w="7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1DEC1AD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115.9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9B8D4A0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99.9</w:t>
            </w:r>
          </w:p>
        </w:tc>
        <w:tc>
          <w:tcPr>
            <w:tcW w:w="7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2C1E29A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97.2</w:t>
            </w:r>
          </w:p>
        </w:tc>
        <w:tc>
          <w:tcPr>
            <w:tcW w:w="7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31F1E0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97.1</w:t>
            </w:r>
          </w:p>
        </w:tc>
        <w:tc>
          <w:tcPr>
            <w:tcW w:w="8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0BD0354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97.4</w:t>
            </w:r>
          </w:p>
        </w:tc>
      </w:tr>
      <w:tr w:rsidR="0089138C" w:rsidRPr="00C66F82" w14:paraId="655DC038" w14:textId="77777777" w:rsidTr="005132C3">
        <w:trPr>
          <w:trHeight w:val="255"/>
        </w:trPr>
        <w:tc>
          <w:tcPr>
            <w:tcW w:w="1541" w:type="dxa"/>
            <w:tcBorders>
              <w:top w:val="single" w:sz="4" w:space="0" w:color="BFBFBF"/>
              <w:left w:val="single" w:sz="4" w:space="0" w:color="auto"/>
              <w:bottom w:val="single" w:sz="4" w:space="0" w:color="auto"/>
              <w:right w:val="single" w:sz="4" w:space="0" w:color="BFBFBF"/>
            </w:tcBorders>
            <w:shd w:val="clear" w:color="000000" w:fill="F4EED8"/>
            <w:vAlign w:val="center"/>
            <w:hideMark/>
          </w:tcPr>
          <w:p w14:paraId="7E14569D" w14:textId="77777777" w:rsidR="0089138C" w:rsidRPr="00C66F82" w:rsidRDefault="0089138C" w:rsidP="005132C3">
            <w:pPr>
              <w:spacing w:after="0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ST Amsterdam</w:t>
            </w:r>
          </w:p>
        </w:tc>
        <w:tc>
          <w:tcPr>
            <w:tcW w:w="675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D4BCF47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RT</w:t>
            </w:r>
          </w:p>
        </w:tc>
        <w:tc>
          <w:tcPr>
            <w:tcW w:w="596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05BB59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71</w:t>
            </w:r>
          </w:p>
        </w:tc>
        <w:tc>
          <w:tcPr>
            <w:tcW w:w="598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951C011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86</w:t>
            </w:r>
          </w:p>
        </w:tc>
        <w:tc>
          <w:tcPr>
            <w:tcW w:w="594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04202B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89</w:t>
            </w:r>
          </w:p>
        </w:tc>
        <w:tc>
          <w:tcPr>
            <w:tcW w:w="771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3F6F560A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83</w:t>
            </w:r>
          </w:p>
        </w:tc>
        <w:tc>
          <w:tcPr>
            <w:tcW w:w="772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D44878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7.7</w:t>
            </w:r>
          </w:p>
        </w:tc>
        <w:tc>
          <w:tcPr>
            <w:tcW w:w="756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90F8A2D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6.5</w:t>
            </w:r>
          </w:p>
        </w:tc>
        <w:tc>
          <w:tcPr>
            <w:tcW w:w="752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434B52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102.1</w:t>
            </w:r>
          </w:p>
        </w:tc>
        <w:tc>
          <w:tcPr>
            <w:tcW w:w="759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516FDC7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0.21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E1275E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102.3</w:t>
            </w:r>
          </w:p>
        </w:tc>
        <w:tc>
          <w:tcPr>
            <w:tcW w:w="749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54160F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90.8</w:t>
            </w:r>
          </w:p>
        </w:tc>
        <w:tc>
          <w:tcPr>
            <w:tcW w:w="745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831422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99.7</w:t>
            </w:r>
          </w:p>
        </w:tc>
        <w:tc>
          <w:tcPr>
            <w:tcW w:w="748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4C410B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99.0</w:t>
            </w:r>
          </w:p>
        </w:tc>
        <w:tc>
          <w:tcPr>
            <w:tcW w:w="748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0C1EC9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88.1</w:t>
            </w:r>
          </w:p>
        </w:tc>
        <w:tc>
          <w:tcPr>
            <w:tcW w:w="748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A9E017F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98.7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AAC3828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100.1</w:t>
            </w:r>
          </w:p>
        </w:tc>
        <w:tc>
          <w:tcPr>
            <w:tcW w:w="745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BF33A4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102.0</w:t>
            </w:r>
          </w:p>
        </w:tc>
        <w:tc>
          <w:tcPr>
            <w:tcW w:w="715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D0EED1C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102.0</w:t>
            </w:r>
          </w:p>
        </w:tc>
        <w:tc>
          <w:tcPr>
            <w:tcW w:w="818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B440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102.0</w:t>
            </w:r>
          </w:p>
        </w:tc>
      </w:tr>
      <w:tr w:rsidR="0089138C" w:rsidRPr="00C66F82" w14:paraId="4A5D7FAE" w14:textId="77777777" w:rsidTr="005132C3">
        <w:trPr>
          <w:trHeight w:val="227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/>
            </w:tcBorders>
            <w:shd w:val="clear" w:color="auto" w:fill="auto"/>
            <w:hideMark/>
          </w:tcPr>
          <w:p w14:paraId="58A411F6" w14:textId="77777777" w:rsidR="0089138C" w:rsidRPr="00C66F82" w:rsidRDefault="0089138C" w:rsidP="005132C3">
            <w:pPr>
              <w:spacing w:after="0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kbv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952009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9EE05E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16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B65A00C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2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4B9D57D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4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383FC9D1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22E339E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17EDBF6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AC9429D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2.5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60D4E2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77B6B08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1.7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4C5F556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6.7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961BF8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0.7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5FC9AD8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2.5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6CD2848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10.6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78F4DDC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4.9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FAAECDA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0.2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B4D51A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1.8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042EB4E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1.8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9F58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1.8</w:t>
            </w:r>
          </w:p>
        </w:tc>
      </w:tr>
    </w:tbl>
    <w:p w14:paraId="7FF81A29" w14:textId="77777777" w:rsidR="0089138C" w:rsidRDefault="0089138C" w:rsidP="0089138C">
      <w:pPr>
        <w:spacing w:after="0"/>
        <w:ind w:left="-567"/>
        <w:rPr>
          <w:sz w:val="16"/>
          <w:szCs w:val="18"/>
        </w:rPr>
      </w:pPr>
      <w:r w:rsidRPr="00B71D9E">
        <w:rPr>
          <w:sz w:val="16"/>
          <w:szCs w:val="18"/>
        </w:rPr>
        <w:t>(1) S = standaardras</w:t>
      </w:r>
      <w:r>
        <w:rPr>
          <w:sz w:val="16"/>
          <w:szCs w:val="18"/>
        </w:rPr>
        <w:tab/>
      </w:r>
      <w:r w:rsidRPr="00B71D9E">
        <w:rPr>
          <w:sz w:val="16"/>
          <w:szCs w:val="18"/>
        </w:rPr>
        <w:t xml:space="preserve"> (2) RT: rhizomanietolerant; NT : nemat</w:t>
      </w:r>
      <w:r>
        <w:rPr>
          <w:sz w:val="16"/>
          <w:szCs w:val="18"/>
        </w:rPr>
        <w:t>oden tolerant; RR : rhizoctonia</w:t>
      </w:r>
      <w:r w:rsidRPr="00B71D9E">
        <w:rPr>
          <w:sz w:val="16"/>
          <w:szCs w:val="18"/>
        </w:rPr>
        <w:t>t</w:t>
      </w:r>
      <w:r>
        <w:rPr>
          <w:sz w:val="16"/>
          <w:szCs w:val="18"/>
        </w:rPr>
        <w:t>olerant</w:t>
      </w:r>
      <w:r>
        <w:rPr>
          <w:sz w:val="16"/>
          <w:szCs w:val="18"/>
        </w:rPr>
        <w:tab/>
      </w:r>
      <w:r w:rsidRPr="00B71D9E">
        <w:rPr>
          <w:sz w:val="16"/>
          <w:szCs w:val="18"/>
        </w:rPr>
        <w:t>(3) Een hoog cijfer komt overeen met een gunstige quotering</w:t>
      </w:r>
    </w:p>
    <w:p w14:paraId="6C10A2EF" w14:textId="77777777" w:rsidR="0089138C" w:rsidRPr="00B71D9E" w:rsidRDefault="0089138C" w:rsidP="0089138C">
      <w:pPr>
        <w:spacing w:after="0"/>
        <w:ind w:left="-567"/>
        <w:rPr>
          <w:sz w:val="16"/>
          <w:szCs w:val="18"/>
        </w:rPr>
      </w:pPr>
    </w:p>
    <w:p w14:paraId="55479765" w14:textId="77777777" w:rsidR="0089138C" w:rsidRDefault="0089138C" w:rsidP="0089138C">
      <w:pPr>
        <w:spacing w:before="120" w:after="0"/>
        <w:ind w:left="-567"/>
      </w:pPr>
      <w:r>
        <w:br w:type="page"/>
      </w:r>
    </w:p>
    <w:p w14:paraId="3687DF2D" w14:textId="77777777" w:rsidR="0089138C" w:rsidRPr="00C66F82" w:rsidRDefault="0089138C" w:rsidP="0089138C">
      <w:pPr>
        <w:pStyle w:val="Bijschrift"/>
        <w:keepNext/>
        <w:rPr>
          <w:b/>
          <w:bCs/>
          <w:i w:val="0"/>
          <w:iCs w:val="0"/>
          <w:color w:val="auto"/>
          <w:sz w:val="22"/>
          <w:szCs w:val="22"/>
        </w:rPr>
      </w:pPr>
      <w:r w:rsidRPr="00C66F82">
        <w:rPr>
          <w:b/>
          <w:bCs/>
          <w:i w:val="0"/>
          <w:iCs w:val="0"/>
          <w:color w:val="auto"/>
          <w:sz w:val="22"/>
          <w:szCs w:val="22"/>
        </w:rPr>
        <w:lastRenderedPageBreak/>
        <w:t xml:space="preserve">Tabel </w:t>
      </w:r>
      <w:r w:rsidRPr="00C66F82">
        <w:rPr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C66F82">
        <w:rPr>
          <w:b/>
          <w:bCs/>
          <w:i w:val="0"/>
          <w:iCs w:val="0"/>
          <w:color w:val="auto"/>
          <w:sz w:val="22"/>
          <w:szCs w:val="22"/>
        </w:rPr>
        <w:instrText xml:space="preserve"> SEQ Tableau \* ARABIC </w:instrText>
      </w:r>
      <w:r w:rsidRPr="00C66F82">
        <w:rPr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Pr="00C66F82">
        <w:rPr>
          <w:b/>
          <w:bCs/>
          <w:i w:val="0"/>
          <w:iCs w:val="0"/>
          <w:noProof/>
          <w:color w:val="auto"/>
          <w:sz w:val="22"/>
          <w:szCs w:val="22"/>
        </w:rPr>
        <w:t>2</w:t>
      </w:r>
      <w:r w:rsidRPr="00C66F82">
        <w:rPr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C66F82">
        <w:rPr>
          <w:b/>
          <w:bCs/>
          <w:i w:val="0"/>
          <w:iCs w:val="0"/>
          <w:color w:val="auto"/>
          <w:sz w:val="22"/>
          <w:szCs w:val="22"/>
        </w:rPr>
        <w:t>: Resultaten van de nieuwe rhizoctoniatolerante suikerbietenrassenin de klassieke officiële proeven van 2021 en 2022 (gemiddelden van 9 klassieke proeven)</w:t>
      </w:r>
    </w:p>
    <w:tbl>
      <w:tblPr>
        <w:tblW w:w="15569" w:type="dxa"/>
        <w:tblInd w:w="-170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5"/>
        <w:gridCol w:w="717"/>
        <w:gridCol w:w="545"/>
        <w:gridCol w:w="564"/>
        <w:gridCol w:w="556"/>
        <w:gridCol w:w="756"/>
        <w:gridCol w:w="768"/>
        <w:gridCol w:w="737"/>
        <w:gridCol w:w="668"/>
        <w:gridCol w:w="794"/>
        <w:gridCol w:w="711"/>
        <w:gridCol w:w="574"/>
        <w:gridCol w:w="636"/>
        <w:gridCol w:w="651"/>
        <w:gridCol w:w="651"/>
        <w:gridCol w:w="651"/>
        <w:gridCol w:w="832"/>
        <w:gridCol w:w="601"/>
        <w:gridCol w:w="564"/>
        <w:gridCol w:w="794"/>
        <w:gridCol w:w="964"/>
      </w:tblGrid>
      <w:tr w:rsidR="0089138C" w:rsidRPr="00C66F82" w14:paraId="35A0C2C4" w14:textId="77777777" w:rsidTr="005132C3">
        <w:trPr>
          <w:trHeight w:val="675"/>
        </w:trPr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58980E4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bookmarkStart w:id="0" w:name="RANGE!A32"/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Ras (1)</w:t>
            </w:r>
            <w:bookmarkEnd w:id="0"/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7225F80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type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CB6A5F0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Wit-ziekte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608CC5D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Cerco-spora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A95065D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Roest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BFBFBF"/>
            </w:tcBorders>
            <w:shd w:val="clear" w:color="000000" w:fill="D9D9D9"/>
            <w:vAlign w:val="center"/>
          </w:tcPr>
          <w:p w14:paraId="42222448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Bladge-zondheid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2D6B9CB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Grondbe-dekking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2A28034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Blad-steilheid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F1D3477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Planten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E729085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Schieters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C1F2F9D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Wortels netto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3723FBA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Grond-tarra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103840E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Suiker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EEE03D9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K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C1671EC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Na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41D5FA0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aN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5EA3E62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Extraheer-baarheid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6683DD2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Bruto suiker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81883D2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Wit-suiker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F85E3A9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bruto financieel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E7B921B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Rhizoctonia tolerantie</w:t>
            </w:r>
          </w:p>
        </w:tc>
      </w:tr>
      <w:tr w:rsidR="0089138C" w:rsidRPr="00C66F82" w14:paraId="5C4D4585" w14:textId="77777777" w:rsidTr="005132C3">
        <w:trPr>
          <w:trHeight w:val="465"/>
        </w:trPr>
        <w:tc>
          <w:tcPr>
            <w:tcW w:w="183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35CB271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6367FB4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(2)</w:t>
            </w:r>
          </w:p>
        </w:tc>
        <w:tc>
          <w:tcPr>
            <w:tcW w:w="545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3CDF089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(3)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E9190EE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(3)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1720082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(3)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single" w:sz="4" w:space="0" w:color="BFBFBF"/>
            </w:tcBorders>
            <w:shd w:val="clear" w:color="000000" w:fill="D9D9D9"/>
            <w:vAlign w:val="center"/>
          </w:tcPr>
          <w:p w14:paraId="7D8A536A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(3)</w:t>
            </w:r>
          </w:p>
        </w:tc>
        <w:tc>
          <w:tcPr>
            <w:tcW w:w="768" w:type="dxa"/>
            <w:tcBorders>
              <w:top w:val="nil"/>
              <w:left w:val="single" w:sz="4" w:space="0" w:color="BFBFBF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EAF01B1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(3)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AE0CAA0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(3)</w:t>
            </w:r>
          </w:p>
        </w:tc>
        <w:tc>
          <w:tcPr>
            <w:tcW w:w="668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CCA4878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n/ha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74B1675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‰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6A971E1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kg/ha</w:t>
            </w: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D828373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kg/ha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2F9D442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%</w:t>
            </w: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55096A9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mmol/ 100 g S</w:t>
            </w: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FB08B17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mmol/ 100 g S</w:t>
            </w: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2D4C5F3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mmol/ 100 g S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7BAD7E3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%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5F90CC9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kg/ha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E6C5575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kg/ha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D174C90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Euro/ha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1E0E8BB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Index (4)</w:t>
            </w:r>
          </w:p>
        </w:tc>
      </w:tr>
      <w:tr w:rsidR="0089138C" w:rsidRPr="00C66F82" w14:paraId="3E449C5D" w14:textId="77777777" w:rsidTr="005132C3">
        <w:trPr>
          <w:trHeight w:val="227"/>
        </w:trPr>
        <w:tc>
          <w:tcPr>
            <w:tcW w:w="1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70D543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sz w:val="16"/>
                <w:szCs w:val="16"/>
                <w:lang w:val="fr-FR" w:eastAsia="fr-FR"/>
              </w:rPr>
            </w:pPr>
            <w:r w:rsidRPr="00C66F82">
              <w:rPr>
                <w:rFonts w:cs="Calibri"/>
                <w:sz w:val="16"/>
                <w:szCs w:val="16"/>
              </w:rPr>
              <w:t>100=</w:t>
            </w:r>
          </w:p>
        </w:tc>
        <w:tc>
          <w:tcPr>
            <w:tcW w:w="717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2B22BED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84C12F8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9806ED7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F28F12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</w:tcPr>
          <w:p w14:paraId="30B8C7E7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BD9B51F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A0635B0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B466918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100648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73A947C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D5F3FEC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113090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A2429A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4396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85E111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18.0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BC2155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20.3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FB8913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2.9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6A83EE0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6.9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F810B4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92.2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49AEFA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20367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6E87E0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18794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036F03D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B220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</w:p>
        </w:tc>
      </w:tr>
      <w:tr w:rsidR="0089138C" w:rsidRPr="00C66F82" w14:paraId="1B88A9B9" w14:textId="77777777" w:rsidTr="005132C3">
        <w:trPr>
          <w:trHeight w:val="397"/>
        </w:trPr>
        <w:tc>
          <w:tcPr>
            <w:tcW w:w="1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92F7C5E" w14:textId="77777777" w:rsidR="0089138C" w:rsidRPr="00C66F82" w:rsidRDefault="0089138C" w:rsidP="005132C3">
            <w:pPr>
              <w:spacing w:after="0"/>
              <w:rPr>
                <w:rFonts w:eastAsia="Times New Roman" w:cs="Calibri"/>
                <w:i/>
                <w:iCs/>
                <w:sz w:val="16"/>
                <w:szCs w:val="16"/>
                <w:lang w:val="fr-FR" w:eastAsia="fr-FR"/>
              </w:rPr>
            </w:pPr>
            <w:r w:rsidRPr="00C66F82">
              <w:rPr>
                <w:rFonts w:cs="Calibri"/>
                <w:sz w:val="16"/>
                <w:szCs w:val="16"/>
              </w:rPr>
              <w:t>GEMID. STANDAARD RHIZOMANIE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DC30128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RT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1D1041A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83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13B3B9FA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76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70F26D88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81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</w:tcPr>
          <w:p w14:paraId="1F60DFB6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79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627312C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6.2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73A3FE9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7.4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6A6A6"/>
              <w:bottom w:val="single" w:sz="4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56B87DA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100.0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947A6AA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0.82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CD193F7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100.0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F2613CA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100.0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2D21AE7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100.0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15EE6AF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100.0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0C4AE74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100.0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4655AAD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100.0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F548414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100.0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85BB5F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100.0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1601E71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100.0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F7CB5DC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100.0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E59867A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26%</w:t>
            </w:r>
          </w:p>
        </w:tc>
      </w:tr>
      <w:tr w:rsidR="0089138C" w:rsidRPr="00C66F82" w14:paraId="5AAFD795" w14:textId="77777777" w:rsidTr="005132C3">
        <w:trPr>
          <w:trHeight w:val="255"/>
        </w:trPr>
        <w:tc>
          <w:tcPr>
            <w:tcW w:w="1835" w:type="dxa"/>
            <w:tcBorders>
              <w:top w:val="nil"/>
              <w:left w:val="single" w:sz="4" w:space="0" w:color="auto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E3E8E9" w14:textId="77777777" w:rsidR="0089138C" w:rsidRPr="00C66F82" w:rsidRDefault="0089138C" w:rsidP="005132C3">
            <w:pPr>
              <w:spacing w:after="0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BTS 4190 RHC</w:t>
            </w:r>
            <w:r w:rsidRPr="00C66F82">
              <w:rPr>
                <w:rFonts w:cs="Calibri"/>
                <w:sz w:val="14"/>
                <w:szCs w:val="14"/>
              </w:rPr>
              <w:t xml:space="preserve"> (refRR)</w:t>
            </w:r>
          </w:p>
        </w:tc>
        <w:tc>
          <w:tcPr>
            <w:tcW w:w="71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66B1028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RTRR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4579C6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67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0172AE0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73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3D4B3F6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89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32089D04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75</w:t>
            </w:r>
          </w:p>
        </w:tc>
        <w:tc>
          <w:tcPr>
            <w:tcW w:w="76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F7C6238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6.4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1D0C7ED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6.8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19290D0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96.6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ECA3A80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0.49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F33308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90.5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9D926FF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109.2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AB9E5D1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103.7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8B2735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98.0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0FED5F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84.6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B6297D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127.2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0687877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99.7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2E220C8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93.8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810714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93.6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9D75444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94.4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87EA8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56%</w:t>
            </w:r>
          </w:p>
        </w:tc>
      </w:tr>
      <w:tr w:rsidR="0089138C" w:rsidRPr="00C66F82" w14:paraId="4EB626FD" w14:textId="77777777" w:rsidTr="005132C3">
        <w:trPr>
          <w:trHeight w:val="255"/>
        </w:trPr>
        <w:tc>
          <w:tcPr>
            <w:tcW w:w="1835" w:type="dxa"/>
            <w:tcBorders>
              <w:top w:val="nil"/>
              <w:left w:val="single" w:sz="4" w:space="0" w:color="auto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26EE6631" w14:textId="77777777" w:rsidR="0089138C" w:rsidRPr="00C66F82" w:rsidRDefault="0089138C" w:rsidP="005132C3">
            <w:pPr>
              <w:spacing w:after="0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 xml:space="preserve">Annemonika KWS </w:t>
            </w:r>
            <w:r w:rsidRPr="00C66F82">
              <w:rPr>
                <w:rFonts w:cs="Calibri"/>
                <w:sz w:val="14"/>
                <w:szCs w:val="14"/>
              </w:rPr>
              <w:t>(refRR)</w:t>
            </w:r>
          </w:p>
        </w:tc>
        <w:tc>
          <w:tcPr>
            <w:tcW w:w="71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2D3315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RTRR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B1840F4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77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C809787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77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C41C31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85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41E5901C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79</w:t>
            </w:r>
          </w:p>
        </w:tc>
        <w:tc>
          <w:tcPr>
            <w:tcW w:w="76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ED664B4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6.4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1E221C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8.0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B35FD8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91.9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14CB72E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1.25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71C38F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98.8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0C1A8ED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99.0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07A8674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98.1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78501D0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106.7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4A32ABC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113.8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2AB1B2E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97.2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93E85FC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99.7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EA6D8F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96.9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1DE02A0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96.7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D1782E0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96.5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6A04A18A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48%</w:t>
            </w:r>
          </w:p>
        </w:tc>
      </w:tr>
      <w:tr w:rsidR="0089138C" w:rsidRPr="00C66F82" w14:paraId="3CCD71D0" w14:textId="77777777" w:rsidTr="005132C3">
        <w:trPr>
          <w:trHeight w:val="255"/>
        </w:trPr>
        <w:tc>
          <w:tcPr>
            <w:tcW w:w="1835" w:type="dxa"/>
            <w:tcBorders>
              <w:top w:val="nil"/>
              <w:left w:val="single" w:sz="4" w:space="0" w:color="auto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029B6A" w14:textId="77777777" w:rsidR="0089138C" w:rsidRPr="00C66F82" w:rsidRDefault="0089138C" w:rsidP="005132C3">
            <w:pPr>
              <w:spacing w:after="0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FD Clima</w:t>
            </w:r>
            <w:r w:rsidRPr="00C66F82">
              <w:rPr>
                <w:rFonts w:cs="Calibri"/>
                <w:sz w:val="14"/>
                <w:szCs w:val="14"/>
              </w:rPr>
              <w:t xml:space="preserve"> (refRR)</w:t>
            </w:r>
          </w:p>
        </w:tc>
        <w:tc>
          <w:tcPr>
            <w:tcW w:w="71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81113BE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RTRR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22F188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55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3CC7E8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77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71E130C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80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07CD9AB0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72</w:t>
            </w:r>
          </w:p>
        </w:tc>
        <w:tc>
          <w:tcPr>
            <w:tcW w:w="76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5B417E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6.8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906853D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7.0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A323A2C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97.8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3EE689F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0.35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C30964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96.8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F01AE3A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102.2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E85ED1D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98.4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2E67016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99.7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D66F441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96.4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1B5299F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100.5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E0A8197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100.0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41A6CF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95.3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4D3749C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95.2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F2D4A9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94.8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2FBA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46%</w:t>
            </w:r>
          </w:p>
        </w:tc>
      </w:tr>
      <w:tr w:rsidR="0089138C" w:rsidRPr="00C66F82" w14:paraId="39C790D5" w14:textId="77777777" w:rsidTr="005132C3">
        <w:trPr>
          <w:trHeight w:val="255"/>
        </w:trPr>
        <w:tc>
          <w:tcPr>
            <w:tcW w:w="1835" w:type="dxa"/>
            <w:tcBorders>
              <w:top w:val="nil"/>
              <w:left w:val="single" w:sz="4" w:space="0" w:color="auto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941639" w14:textId="77777777" w:rsidR="0089138C" w:rsidRPr="00C66F82" w:rsidRDefault="0089138C" w:rsidP="005132C3">
            <w:pPr>
              <w:spacing w:after="0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 xml:space="preserve">Tucson </w:t>
            </w:r>
            <w:r w:rsidRPr="00C66F82">
              <w:rPr>
                <w:rFonts w:cs="Calibri"/>
                <w:sz w:val="14"/>
                <w:szCs w:val="14"/>
              </w:rPr>
              <w:t>(refRR)</w:t>
            </w:r>
          </w:p>
        </w:tc>
        <w:tc>
          <w:tcPr>
            <w:tcW w:w="717" w:type="dxa"/>
            <w:tcBorders>
              <w:top w:val="nil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C25647F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RTRR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18D232C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60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E8B09F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76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709AD9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83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vAlign w:val="center"/>
          </w:tcPr>
          <w:p w14:paraId="29560217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74</w:t>
            </w:r>
          </w:p>
        </w:tc>
        <w:tc>
          <w:tcPr>
            <w:tcW w:w="768" w:type="dxa"/>
            <w:tcBorders>
              <w:top w:val="nil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39B085E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7.0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D9CDA16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7.0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56752F7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97.5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7E6807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0.20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0DAE13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96.0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7FEFD96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94.2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C53079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97.6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857B446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100.9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7ABE201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106.7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80A34E0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103.6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A9B6086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99.8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5D2C4ED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93.8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1D9A68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93.6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5D6F27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93.2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FD1FD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42%</w:t>
            </w:r>
          </w:p>
        </w:tc>
      </w:tr>
      <w:tr w:rsidR="0089138C" w:rsidRPr="00C66F82" w14:paraId="5531D428" w14:textId="77777777" w:rsidTr="005132C3">
        <w:trPr>
          <w:trHeight w:val="397"/>
        </w:trPr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380BFE84" w14:textId="77777777" w:rsidR="0089138C" w:rsidRPr="00C66F82" w:rsidRDefault="0089138C" w:rsidP="005132C3">
            <w:pPr>
              <w:spacing w:after="0"/>
              <w:rPr>
                <w:rFonts w:eastAsia="Times New Roman" w:cs="Calibri"/>
                <w:i/>
                <w:iCs/>
                <w:sz w:val="16"/>
                <w:szCs w:val="16"/>
                <w:lang w:val="fr-FR" w:eastAsia="fr-FR"/>
              </w:rPr>
            </w:pPr>
            <w:r w:rsidRPr="00C66F82">
              <w:rPr>
                <w:rFonts w:cs="Calibri"/>
                <w:sz w:val="16"/>
                <w:szCs w:val="16"/>
              </w:rPr>
              <w:t>GEMIDDELDE REFERENTIE RR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3F2FDE34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RTRR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2A6C38F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65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14D2784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75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695C409C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84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</w:tcPr>
          <w:p w14:paraId="1327893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75</w:t>
            </w:r>
          </w:p>
        </w:tc>
        <w:tc>
          <w:tcPr>
            <w:tcW w:w="768" w:type="dxa"/>
            <w:tcBorders>
              <w:top w:val="nil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6EC72BE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6.6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69EC874C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7.2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320F5FFA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96.0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12E1CCD8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0.57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7B7C37D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95.5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6776DD8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101.2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561CE39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99.4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2D544BD6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101.3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15EE0FC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100.4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68DF561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107.1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5AF6E801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99.8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4D2F4FE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94.9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2B19D73E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94.8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19633C71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94.7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F128981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48%</w:t>
            </w:r>
          </w:p>
        </w:tc>
      </w:tr>
      <w:tr w:rsidR="0089138C" w:rsidRPr="00C66F82" w14:paraId="6970C806" w14:textId="77777777" w:rsidTr="005132C3">
        <w:trPr>
          <w:trHeight w:val="255"/>
        </w:trPr>
        <w:tc>
          <w:tcPr>
            <w:tcW w:w="1835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6A6A6"/>
            </w:tcBorders>
            <w:shd w:val="clear" w:color="000000" w:fill="F4EED8"/>
            <w:vAlign w:val="center"/>
          </w:tcPr>
          <w:p w14:paraId="73A4E881" w14:textId="77777777" w:rsidR="0089138C" w:rsidRPr="00C66F82" w:rsidRDefault="0089138C" w:rsidP="005132C3">
            <w:pPr>
              <w:spacing w:after="0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Fadela KWS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878A53C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RTNTRR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767B8C0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62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127824F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86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3BEBB0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77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371A13CC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78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E76568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6.7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CE2FFBE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7.5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B79EF91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97.6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FE87BD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0.39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4E30194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99.0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3C05FE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110.6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62B482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98.7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57AEA76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102.4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7818DD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99.3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02BCDFE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98.7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B8A7566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99.9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9C681A6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97.7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F68B4F7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97.7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EF344A4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97.2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359D2A6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50%</w:t>
            </w:r>
          </w:p>
        </w:tc>
      </w:tr>
      <w:tr w:rsidR="0089138C" w:rsidRPr="00C66F82" w14:paraId="6AA60E6A" w14:textId="77777777" w:rsidTr="005132C3">
        <w:trPr>
          <w:trHeight w:val="227"/>
        </w:trPr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6B66BC4" w14:textId="77777777" w:rsidR="0089138C" w:rsidRPr="00C66F82" w:rsidRDefault="0089138C" w:rsidP="005132C3">
            <w:pPr>
              <w:spacing w:after="0"/>
              <w:rPr>
                <w:rFonts w:eastAsia="Times New Roman" w:cs="Calibri"/>
                <w:sz w:val="16"/>
                <w:szCs w:val="16"/>
                <w:lang w:val="fr-FR" w:eastAsia="fr-FR"/>
              </w:rPr>
            </w:pPr>
            <w:r w:rsidRPr="00C66F82">
              <w:rPr>
                <w:rFonts w:cs="Calibri"/>
                <w:sz w:val="16"/>
                <w:szCs w:val="16"/>
              </w:rPr>
              <w:t>kbv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F511306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4539856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16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607D5D6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2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5A34E3A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4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vAlign w:val="center"/>
          </w:tcPr>
          <w:p w14:paraId="44FCFEF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8CDC87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99006F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5684976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2.5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CD706E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0301631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1.7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FD04D0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6.7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527458D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0.7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EA42DC8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2.5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B7D194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10.6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93FF83C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4.9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622F33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0.2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5DA0BAD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1.8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8FEE59A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1.8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5BB4B84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1.8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CE97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</w:p>
        </w:tc>
      </w:tr>
    </w:tbl>
    <w:p w14:paraId="7F83E693" w14:textId="77777777" w:rsidR="0089138C" w:rsidRDefault="0089138C" w:rsidP="0089138C">
      <w:pPr>
        <w:spacing w:after="0"/>
        <w:ind w:left="-567"/>
        <w:rPr>
          <w:sz w:val="16"/>
          <w:szCs w:val="18"/>
        </w:rPr>
      </w:pPr>
      <w:r w:rsidRPr="00B71D9E">
        <w:rPr>
          <w:sz w:val="16"/>
          <w:szCs w:val="18"/>
        </w:rPr>
        <w:t xml:space="preserve">(1) </w:t>
      </w:r>
      <w:r>
        <w:rPr>
          <w:sz w:val="16"/>
          <w:szCs w:val="18"/>
        </w:rPr>
        <w:t>refRR</w:t>
      </w:r>
      <w:r w:rsidRPr="00B71D9E">
        <w:rPr>
          <w:sz w:val="16"/>
          <w:szCs w:val="18"/>
        </w:rPr>
        <w:t xml:space="preserve"> = </w:t>
      </w:r>
      <w:r>
        <w:rPr>
          <w:sz w:val="16"/>
          <w:szCs w:val="18"/>
        </w:rPr>
        <w:t>referentietas RR</w:t>
      </w:r>
      <w:r>
        <w:rPr>
          <w:sz w:val="16"/>
          <w:szCs w:val="18"/>
        </w:rPr>
        <w:tab/>
      </w:r>
      <w:r w:rsidRPr="00B71D9E">
        <w:rPr>
          <w:sz w:val="16"/>
          <w:szCs w:val="18"/>
        </w:rPr>
        <w:t xml:space="preserve"> (2) RT: rhizomanietolerant; NT : nemat</w:t>
      </w:r>
      <w:r>
        <w:rPr>
          <w:sz w:val="16"/>
          <w:szCs w:val="18"/>
        </w:rPr>
        <w:t>oden tolerant; RR : rhizoctonia</w:t>
      </w:r>
      <w:r w:rsidRPr="00B71D9E">
        <w:rPr>
          <w:sz w:val="16"/>
          <w:szCs w:val="18"/>
        </w:rPr>
        <w:t>t</w:t>
      </w:r>
      <w:r>
        <w:rPr>
          <w:sz w:val="16"/>
          <w:szCs w:val="18"/>
        </w:rPr>
        <w:t>olerant</w:t>
      </w:r>
      <w:r>
        <w:rPr>
          <w:sz w:val="16"/>
          <w:szCs w:val="18"/>
        </w:rPr>
        <w:tab/>
      </w:r>
      <w:r w:rsidRPr="00B71D9E">
        <w:rPr>
          <w:sz w:val="16"/>
          <w:szCs w:val="18"/>
        </w:rPr>
        <w:t>(3) Een hoog cijfer komt overeen met een gunstige quotering</w:t>
      </w:r>
    </w:p>
    <w:p w14:paraId="02318F17" w14:textId="77777777" w:rsidR="0089138C" w:rsidRPr="00E55D6C" w:rsidRDefault="0089138C" w:rsidP="0089138C">
      <w:pPr>
        <w:spacing w:after="0"/>
        <w:ind w:left="-567"/>
        <w:rPr>
          <w:sz w:val="16"/>
          <w:szCs w:val="18"/>
        </w:rPr>
      </w:pPr>
      <w:r w:rsidRPr="00D66938">
        <w:rPr>
          <w:rFonts w:eastAsia="Times New Roman" w:cs="Calibri"/>
          <w:sz w:val="16"/>
          <w:szCs w:val="16"/>
          <w:lang w:val="nl-NL" w:eastAsia="fr-BE"/>
        </w:rPr>
        <w:t>(4) hoe hoger de Index, hoe toleranter het ras</w:t>
      </w:r>
      <w:r>
        <w:br w:type="page"/>
      </w:r>
    </w:p>
    <w:p w14:paraId="424B183B" w14:textId="77777777" w:rsidR="0089138C" w:rsidRPr="00C66F82" w:rsidRDefault="0089138C" w:rsidP="0089138C">
      <w:pPr>
        <w:pStyle w:val="Bijschrift"/>
        <w:keepNext/>
        <w:rPr>
          <w:b/>
          <w:bCs/>
          <w:i w:val="0"/>
          <w:iCs w:val="0"/>
          <w:color w:val="auto"/>
          <w:sz w:val="22"/>
          <w:szCs w:val="22"/>
        </w:rPr>
      </w:pPr>
      <w:r w:rsidRPr="00C66F82">
        <w:rPr>
          <w:b/>
          <w:bCs/>
          <w:i w:val="0"/>
          <w:iCs w:val="0"/>
          <w:color w:val="auto"/>
          <w:sz w:val="22"/>
          <w:szCs w:val="22"/>
        </w:rPr>
        <w:lastRenderedPageBreak/>
        <w:t xml:space="preserve">Tabel </w:t>
      </w:r>
      <w:r w:rsidRPr="00C66F82">
        <w:rPr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C66F82">
        <w:rPr>
          <w:b/>
          <w:bCs/>
          <w:i w:val="0"/>
          <w:iCs w:val="0"/>
          <w:color w:val="auto"/>
          <w:sz w:val="22"/>
          <w:szCs w:val="22"/>
        </w:rPr>
        <w:instrText xml:space="preserve"> SEQ Tableau \* ARABIC </w:instrText>
      </w:r>
      <w:r w:rsidRPr="00C66F82">
        <w:rPr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Pr="00C66F82">
        <w:rPr>
          <w:b/>
          <w:bCs/>
          <w:i w:val="0"/>
          <w:iCs w:val="0"/>
          <w:noProof/>
          <w:color w:val="auto"/>
          <w:sz w:val="22"/>
          <w:szCs w:val="22"/>
        </w:rPr>
        <w:t>3</w:t>
      </w:r>
      <w:r w:rsidRPr="00C66F82">
        <w:rPr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C66F82">
        <w:rPr>
          <w:b/>
          <w:bCs/>
          <w:i w:val="0"/>
          <w:iCs w:val="0"/>
          <w:color w:val="auto"/>
          <w:sz w:val="22"/>
          <w:szCs w:val="22"/>
        </w:rPr>
        <w:t>: Resultaten van de nieuwe nematodentolerante suikerbietenrassen, die op de catalogus zijn opgenomen na deelgenomen te hebben aan de officiële proeven van 2021 en 2022 (gemiddelden van 9 besmette proeven).</w:t>
      </w:r>
    </w:p>
    <w:tbl>
      <w:tblPr>
        <w:tblW w:w="15344" w:type="dxa"/>
        <w:tblInd w:w="-15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4"/>
        <w:gridCol w:w="675"/>
        <w:gridCol w:w="589"/>
        <w:gridCol w:w="594"/>
        <w:gridCol w:w="585"/>
        <w:gridCol w:w="753"/>
        <w:gridCol w:w="772"/>
        <w:gridCol w:w="751"/>
        <w:gridCol w:w="741"/>
        <w:gridCol w:w="745"/>
        <w:gridCol w:w="745"/>
        <w:gridCol w:w="732"/>
        <w:gridCol w:w="722"/>
        <w:gridCol w:w="730"/>
        <w:gridCol w:w="730"/>
        <w:gridCol w:w="730"/>
        <w:gridCol w:w="836"/>
        <w:gridCol w:w="722"/>
        <w:gridCol w:w="734"/>
        <w:gridCol w:w="814"/>
      </w:tblGrid>
      <w:tr w:rsidR="0089138C" w:rsidRPr="00C66F82" w14:paraId="20208BA3" w14:textId="77777777" w:rsidTr="005132C3">
        <w:trPr>
          <w:trHeight w:val="675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5ED7616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Ras (1)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1D814FE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type</w:t>
            </w:r>
          </w:p>
        </w:tc>
        <w:tc>
          <w:tcPr>
            <w:tcW w:w="589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9AA1670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Wit-ziekte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D2B8912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Cerco-spora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A367533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Roest</w:t>
            </w:r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BFBFBF"/>
            </w:tcBorders>
            <w:shd w:val="clear" w:color="000000" w:fill="D9D9D9"/>
            <w:vAlign w:val="center"/>
          </w:tcPr>
          <w:p w14:paraId="663ACA2A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Blad ge-zondheid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86AA6A3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Grondbe-dekking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E87C54F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Blad-steilheid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9A9388C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Planten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BEB2C53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Schieters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8104158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Wortels netto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2A7BAF6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Grond-tarra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7BC6216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Suiker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10B9CFD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K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5927C31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Na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FB314F4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aN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437B47A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Extraheer-baarheid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8136C02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Bruto suiker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C2371B3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Wit-suiker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6CDCC3A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bruto financieel</w:t>
            </w:r>
          </w:p>
        </w:tc>
      </w:tr>
      <w:tr w:rsidR="0089138C" w:rsidRPr="00C66F82" w14:paraId="2CDF9508" w14:textId="77777777" w:rsidTr="005132C3">
        <w:trPr>
          <w:trHeight w:val="465"/>
        </w:trPr>
        <w:tc>
          <w:tcPr>
            <w:tcW w:w="164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B99B965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36A0E9C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(2)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6BF7C58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(3)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B12179B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(3)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02074C4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(3)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auto"/>
              <w:right w:val="single" w:sz="4" w:space="0" w:color="BFBFBF"/>
            </w:tcBorders>
            <w:shd w:val="clear" w:color="000000" w:fill="D9D9D9"/>
            <w:vAlign w:val="center"/>
          </w:tcPr>
          <w:p w14:paraId="382C6CC7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(3)</w:t>
            </w:r>
          </w:p>
        </w:tc>
        <w:tc>
          <w:tcPr>
            <w:tcW w:w="772" w:type="dxa"/>
            <w:tcBorders>
              <w:top w:val="nil"/>
              <w:left w:val="single" w:sz="4" w:space="0" w:color="BFBFBF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B55E583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(3)</w:t>
            </w: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952968D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(3)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0666F66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n/ha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4CC5D2A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‰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F1F0E8A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kg/ha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57DBD24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kg/ha</w:t>
            </w:r>
          </w:p>
        </w:tc>
        <w:tc>
          <w:tcPr>
            <w:tcW w:w="722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3CDF555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%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F497CE6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mmol/ 100 g S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1492DD1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mmol/ 100 g S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F6F6F7C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mmol/ 100 g S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114C99B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%</w:t>
            </w:r>
          </w:p>
        </w:tc>
        <w:tc>
          <w:tcPr>
            <w:tcW w:w="722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58705D2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kg/ha</w:t>
            </w:r>
          </w:p>
        </w:tc>
        <w:tc>
          <w:tcPr>
            <w:tcW w:w="734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7F6F9D8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kg/ha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8DBA1EB" w14:textId="77777777" w:rsidR="0089138C" w:rsidRPr="00C66F82" w:rsidRDefault="0089138C" w:rsidP="005132C3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</w:pPr>
            <w:r w:rsidRPr="00C66F82">
              <w:rPr>
                <w:rFonts w:eastAsia="Times New Roman" w:cs="Calibri"/>
                <w:b/>
                <w:bCs/>
                <w:sz w:val="16"/>
                <w:szCs w:val="16"/>
                <w:lang w:val="fr-FR" w:eastAsia="fr-FR"/>
              </w:rPr>
              <w:t>Euro/ha</w:t>
            </w:r>
          </w:p>
        </w:tc>
      </w:tr>
      <w:tr w:rsidR="0089138C" w:rsidRPr="00C66F82" w14:paraId="2857F939" w14:textId="77777777" w:rsidTr="005132C3">
        <w:trPr>
          <w:trHeight w:hRule="exact" w:val="288"/>
        </w:trPr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651386" w14:textId="77777777" w:rsidR="0089138C" w:rsidRPr="00C66F82" w:rsidRDefault="0089138C" w:rsidP="005132C3">
            <w:pPr>
              <w:spacing w:after="0"/>
              <w:rPr>
                <w:rFonts w:eastAsia="Times New Roman" w:cs="Calibri"/>
                <w:i/>
                <w:sz w:val="16"/>
                <w:szCs w:val="16"/>
                <w:lang w:val="fr-FR" w:eastAsia="fr-FR"/>
              </w:rPr>
            </w:pPr>
            <w:r w:rsidRPr="00C66F82">
              <w:rPr>
                <w:rFonts w:cs="Calibri"/>
                <w:sz w:val="16"/>
                <w:szCs w:val="16"/>
              </w:rPr>
              <w:t>100=</w:t>
            </w:r>
          </w:p>
        </w:tc>
        <w:tc>
          <w:tcPr>
            <w:tcW w:w="67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8AAB75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847B51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1FBB171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FD2ED5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</w:tcPr>
          <w:p w14:paraId="49E88378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77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808610A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47FC3A7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481C3C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101054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14132C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D4551E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105744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7632C4A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3930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2A6B68E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18.3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0B60461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17.7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1D2F02E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3.0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454F79E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7.1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AAC3940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92.6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C1CFF5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19297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F7CF4E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17867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B9677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</w:p>
        </w:tc>
      </w:tr>
      <w:tr w:rsidR="0089138C" w:rsidRPr="00C66F82" w14:paraId="2F7C7EA9" w14:textId="77777777" w:rsidTr="005132C3">
        <w:trPr>
          <w:trHeight w:val="255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200B6B4" w14:textId="77777777" w:rsidR="0089138C" w:rsidRPr="00C66F82" w:rsidRDefault="0089138C" w:rsidP="005132C3">
            <w:pPr>
              <w:spacing w:after="0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Bosley (refNT)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06DFDAC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RTNT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6A960A4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85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AED2D0C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84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7E616E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81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109E04E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84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2EEED5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7.0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3134C97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6.3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66E029E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105.3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5673600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0.54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38F663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95.6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F51C32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99.1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EB92B61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99.4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0C1EB26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103.3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A66F284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101.3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A72600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86.3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0DB07F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100.2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DCC9E1C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95.1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DDA9826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95.3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BD87A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95.9</w:t>
            </w:r>
          </w:p>
        </w:tc>
      </w:tr>
      <w:tr w:rsidR="0089138C" w:rsidRPr="00C66F82" w14:paraId="6EFBAC17" w14:textId="77777777" w:rsidTr="005132C3">
        <w:trPr>
          <w:trHeight w:val="255"/>
        </w:trPr>
        <w:tc>
          <w:tcPr>
            <w:tcW w:w="1644" w:type="dxa"/>
            <w:tcBorders>
              <w:top w:val="single" w:sz="4" w:space="0" w:color="BFBFBF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613F807" w14:textId="77777777" w:rsidR="0089138C" w:rsidRPr="00C66F82" w:rsidRDefault="0089138C" w:rsidP="005132C3">
            <w:pPr>
              <w:spacing w:after="0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BTS 3305 N (refNT)</w:t>
            </w:r>
          </w:p>
        </w:tc>
        <w:tc>
          <w:tcPr>
            <w:tcW w:w="6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71F0E31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RTNT</w:t>
            </w:r>
          </w:p>
        </w:tc>
        <w:tc>
          <w:tcPr>
            <w:tcW w:w="5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D704BFC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88</w:t>
            </w:r>
          </w:p>
        </w:tc>
        <w:tc>
          <w:tcPr>
            <w:tcW w:w="5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81FE8C0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75</w:t>
            </w:r>
          </w:p>
        </w:tc>
        <w:tc>
          <w:tcPr>
            <w:tcW w:w="5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B30DE4C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82</w:t>
            </w:r>
          </w:p>
        </w:tc>
        <w:tc>
          <w:tcPr>
            <w:tcW w:w="7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CCCED90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80</w:t>
            </w:r>
          </w:p>
        </w:tc>
        <w:tc>
          <w:tcPr>
            <w:tcW w:w="7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CC292FE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6.3</w:t>
            </w:r>
          </w:p>
        </w:tc>
        <w:tc>
          <w:tcPr>
            <w:tcW w:w="7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F8DE06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7.8</w:t>
            </w:r>
          </w:p>
        </w:tc>
        <w:tc>
          <w:tcPr>
            <w:tcW w:w="74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0E6D038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94.6</w:t>
            </w:r>
          </w:p>
        </w:tc>
        <w:tc>
          <w:tcPr>
            <w:tcW w:w="7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1CED766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0.00</w:t>
            </w:r>
          </w:p>
        </w:tc>
        <w:tc>
          <w:tcPr>
            <w:tcW w:w="7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72A42D7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101.0</w:t>
            </w:r>
          </w:p>
        </w:tc>
        <w:tc>
          <w:tcPr>
            <w:tcW w:w="7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B53035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93.0</w:t>
            </w:r>
          </w:p>
        </w:tc>
        <w:tc>
          <w:tcPr>
            <w:tcW w:w="7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AB3837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98.6</w:t>
            </w:r>
          </w:p>
        </w:tc>
        <w:tc>
          <w:tcPr>
            <w:tcW w:w="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3C7068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94.9</w:t>
            </w:r>
          </w:p>
        </w:tc>
        <w:tc>
          <w:tcPr>
            <w:tcW w:w="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5525FE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86.1</w:t>
            </w:r>
          </w:p>
        </w:tc>
        <w:tc>
          <w:tcPr>
            <w:tcW w:w="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43517B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93.6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3DBFE0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100.3</w:t>
            </w:r>
          </w:p>
        </w:tc>
        <w:tc>
          <w:tcPr>
            <w:tcW w:w="7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9AC587C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99.6</w:t>
            </w:r>
          </w:p>
        </w:tc>
        <w:tc>
          <w:tcPr>
            <w:tcW w:w="7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3CB6B0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99.9</w:t>
            </w:r>
          </w:p>
        </w:tc>
        <w:tc>
          <w:tcPr>
            <w:tcW w:w="8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4FD0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99.4</w:t>
            </w:r>
          </w:p>
        </w:tc>
      </w:tr>
      <w:tr w:rsidR="0089138C" w:rsidRPr="00C66F82" w14:paraId="02C29245" w14:textId="77777777" w:rsidTr="005132C3">
        <w:trPr>
          <w:trHeight w:val="255"/>
        </w:trPr>
        <w:tc>
          <w:tcPr>
            <w:tcW w:w="1644" w:type="dxa"/>
            <w:tcBorders>
              <w:top w:val="single" w:sz="4" w:space="0" w:color="BFBFBF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805D130" w14:textId="77777777" w:rsidR="0089138C" w:rsidRPr="00C66F82" w:rsidRDefault="0089138C" w:rsidP="005132C3">
            <w:pPr>
              <w:spacing w:after="0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BTS 3480 N (refNT)</w:t>
            </w:r>
          </w:p>
        </w:tc>
        <w:tc>
          <w:tcPr>
            <w:tcW w:w="6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236E86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RTNT</w:t>
            </w:r>
          </w:p>
        </w:tc>
        <w:tc>
          <w:tcPr>
            <w:tcW w:w="5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F7E28E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90</w:t>
            </w:r>
          </w:p>
        </w:tc>
        <w:tc>
          <w:tcPr>
            <w:tcW w:w="5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5F336CD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76</w:t>
            </w:r>
          </w:p>
        </w:tc>
        <w:tc>
          <w:tcPr>
            <w:tcW w:w="5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E8A2200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92</w:t>
            </w:r>
          </w:p>
        </w:tc>
        <w:tc>
          <w:tcPr>
            <w:tcW w:w="7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4473771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84</w:t>
            </w:r>
          </w:p>
        </w:tc>
        <w:tc>
          <w:tcPr>
            <w:tcW w:w="7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B268A9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6.5</w:t>
            </w:r>
          </w:p>
        </w:tc>
        <w:tc>
          <w:tcPr>
            <w:tcW w:w="7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09ED66F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7.0</w:t>
            </w:r>
          </w:p>
        </w:tc>
        <w:tc>
          <w:tcPr>
            <w:tcW w:w="74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8954087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95.0</w:t>
            </w:r>
          </w:p>
        </w:tc>
        <w:tc>
          <w:tcPr>
            <w:tcW w:w="7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0D983F1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1.38</w:t>
            </w:r>
          </w:p>
        </w:tc>
        <w:tc>
          <w:tcPr>
            <w:tcW w:w="7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3A762A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95.0</w:t>
            </w:r>
          </w:p>
        </w:tc>
        <w:tc>
          <w:tcPr>
            <w:tcW w:w="7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77FAF87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107.2</w:t>
            </w:r>
          </w:p>
        </w:tc>
        <w:tc>
          <w:tcPr>
            <w:tcW w:w="7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87D9D3F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101.9</w:t>
            </w:r>
          </w:p>
        </w:tc>
        <w:tc>
          <w:tcPr>
            <w:tcW w:w="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6062D2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107.4</w:t>
            </w:r>
          </w:p>
        </w:tc>
        <w:tc>
          <w:tcPr>
            <w:tcW w:w="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5FE7AD8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96.6</w:t>
            </w:r>
          </w:p>
        </w:tc>
        <w:tc>
          <w:tcPr>
            <w:tcW w:w="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EBB963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112.7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D7ED5D0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99.6</w:t>
            </w:r>
          </w:p>
        </w:tc>
        <w:tc>
          <w:tcPr>
            <w:tcW w:w="7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5DD3C84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96.8</w:t>
            </w:r>
          </w:p>
        </w:tc>
        <w:tc>
          <w:tcPr>
            <w:tcW w:w="7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367776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96.4</w:t>
            </w:r>
          </w:p>
        </w:tc>
        <w:tc>
          <w:tcPr>
            <w:tcW w:w="8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BC5DD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97.0</w:t>
            </w:r>
          </w:p>
        </w:tc>
      </w:tr>
      <w:tr w:rsidR="0089138C" w:rsidRPr="00C66F82" w14:paraId="58059D5D" w14:textId="77777777" w:rsidTr="005132C3">
        <w:trPr>
          <w:trHeight w:val="255"/>
        </w:trPr>
        <w:tc>
          <w:tcPr>
            <w:tcW w:w="1644" w:type="dxa"/>
            <w:tcBorders>
              <w:top w:val="single" w:sz="4" w:space="0" w:color="BFBFBF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D721284" w14:textId="77777777" w:rsidR="0089138C" w:rsidRPr="00C66F82" w:rsidRDefault="0089138C" w:rsidP="005132C3">
            <w:pPr>
              <w:spacing w:after="0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Caprianna KWS (refNT)</w:t>
            </w:r>
          </w:p>
        </w:tc>
        <w:tc>
          <w:tcPr>
            <w:tcW w:w="6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C3D4DAA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RTNT</w:t>
            </w:r>
          </w:p>
        </w:tc>
        <w:tc>
          <w:tcPr>
            <w:tcW w:w="5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6D938F6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44</w:t>
            </w:r>
          </w:p>
        </w:tc>
        <w:tc>
          <w:tcPr>
            <w:tcW w:w="5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66B3D24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69</w:t>
            </w:r>
          </w:p>
        </w:tc>
        <w:tc>
          <w:tcPr>
            <w:tcW w:w="5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B1546A6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87</w:t>
            </w:r>
          </w:p>
        </w:tc>
        <w:tc>
          <w:tcPr>
            <w:tcW w:w="7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A442D76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67</w:t>
            </w:r>
          </w:p>
        </w:tc>
        <w:tc>
          <w:tcPr>
            <w:tcW w:w="7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490FBEF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6.5</w:t>
            </w:r>
          </w:p>
        </w:tc>
        <w:tc>
          <w:tcPr>
            <w:tcW w:w="7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91DC12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7.8</w:t>
            </w:r>
          </w:p>
        </w:tc>
        <w:tc>
          <w:tcPr>
            <w:tcW w:w="74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5882AB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101.4</w:t>
            </w:r>
          </w:p>
        </w:tc>
        <w:tc>
          <w:tcPr>
            <w:tcW w:w="7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3DBB31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0.29</w:t>
            </w:r>
          </w:p>
        </w:tc>
        <w:tc>
          <w:tcPr>
            <w:tcW w:w="7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E72D99E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106.4</w:t>
            </w:r>
          </w:p>
        </w:tc>
        <w:tc>
          <w:tcPr>
            <w:tcW w:w="7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7134ED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87.9</w:t>
            </w:r>
          </w:p>
        </w:tc>
        <w:tc>
          <w:tcPr>
            <w:tcW w:w="7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AC3D8FC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97.5</w:t>
            </w:r>
          </w:p>
        </w:tc>
        <w:tc>
          <w:tcPr>
            <w:tcW w:w="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667F756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101.2</w:t>
            </w:r>
          </w:p>
        </w:tc>
        <w:tc>
          <w:tcPr>
            <w:tcW w:w="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D889C7F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82.0</w:t>
            </w:r>
          </w:p>
        </w:tc>
        <w:tc>
          <w:tcPr>
            <w:tcW w:w="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CE8907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120.1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0FA5D3A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99.6</w:t>
            </w:r>
          </w:p>
        </w:tc>
        <w:tc>
          <w:tcPr>
            <w:tcW w:w="7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FD73E8E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103.7</w:t>
            </w:r>
          </w:p>
        </w:tc>
        <w:tc>
          <w:tcPr>
            <w:tcW w:w="7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F87A82C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103.3</w:t>
            </w:r>
          </w:p>
        </w:tc>
        <w:tc>
          <w:tcPr>
            <w:tcW w:w="8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724B90F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103.3</w:t>
            </w:r>
          </w:p>
        </w:tc>
      </w:tr>
      <w:tr w:rsidR="0089138C" w:rsidRPr="00C66F82" w14:paraId="16E9F4A0" w14:textId="77777777" w:rsidTr="005132C3">
        <w:trPr>
          <w:trHeight w:val="255"/>
        </w:trPr>
        <w:tc>
          <w:tcPr>
            <w:tcW w:w="1644" w:type="dxa"/>
            <w:tcBorders>
              <w:top w:val="single" w:sz="4" w:space="0" w:color="BFBFBF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A72CAD4" w14:textId="77777777" w:rsidR="0089138C" w:rsidRPr="00C66F82" w:rsidRDefault="0089138C" w:rsidP="005132C3">
            <w:pPr>
              <w:spacing w:after="0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Evamaria KWS (refNT)</w:t>
            </w:r>
          </w:p>
        </w:tc>
        <w:tc>
          <w:tcPr>
            <w:tcW w:w="6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0DC233F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RTNT</w:t>
            </w:r>
          </w:p>
        </w:tc>
        <w:tc>
          <w:tcPr>
            <w:tcW w:w="5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84107DF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89</w:t>
            </w:r>
          </w:p>
        </w:tc>
        <w:tc>
          <w:tcPr>
            <w:tcW w:w="5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1D7C3A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78</w:t>
            </w:r>
          </w:p>
        </w:tc>
        <w:tc>
          <w:tcPr>
            <w:tcW w:w="5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D7924F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92</w:t>
            </w:r>
          </w:p>
        </w:tc>
        <w:tc>
          <w:tcPr>
            <w:tcW w:w="7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B8B44DD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84</w:t>
            </w:r>
          </w:p>
        </w:tc>
        <w:tc>
          <w:tcPr>
            <w:tcW w:w="7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8DD89CF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6.0</w:t>
            </w:r>
          </w:p>
        </w:tc>
        <w:tc>
          <w:tcPr>
            <w:tcW w:w="7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5FC9486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7.5</w:t>
            </w:r>
          </w:p>
        </w:tc>
        <w:tc>
          <w:tcPr>
            <w:tcW w:w="74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5DAE01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100.5</w:t>
            </w:r>
          </w:p>
        </w:tc>
        <w:tc>
          <w:tcPr>
            <w:tcW w:w="7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8D31B6E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0.00</w:t>
            </w:r>
          </w:p>
        </w:tc>
        <w:tc>
          <w:tcPr>
            <w:tcW w:w="7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5D045C6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97.9</w:t>
            </w:r>
          </w:p>
        </w:tc>
        <w:tc>
          <w:tcPr>
            <w:tcW w:w="7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211653E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108.2</w:t>
            </w:r>
          </w:p>
        </w:tc>
        <w:tc>
          <w:tcPr>
            <w:tcW w:w="7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065CABA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102.5</w:t>
            </w:r>
          </w:p>
        </w:tc>
        <w:tc>
          <w:tcPr>
            <w:tcW w:w="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C1EF4D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97.1</w:t>
            </w:r>
          </w:p>
        </w:tc>
        <w:tc>
          <w:tcPr>
            <w:tcW w:w="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AA2FF6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124.7</w:t>
            </w:r>
          </w:p>
        </w:tc>
        <w:tc>
          <w:tcPr>
            <w:tcW w:w="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A2D91A0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98.8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138743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100.1</w:t>
            </w:r>
          </w:p>
        </w:tc>
        <w:tc>
          <w:tcPr>
            <w:tcW w:w="7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DCFAB6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100.3</w:t>
            </w:r>
          </w:p>
        </w:tc>
        <w:tc>
          <w:tcPr>
            <w:tcW w:w="7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2EED86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100.4</w:t>
            </w:r>
          </w:p>
        </w:tc>
        <w:tc>
          <w:tcPr>
            <w:tcW w:w="8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0FF075F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100.8</w:t>
            </w:r>
          </w:p>
        </w:tc>
      </w:tr>
      <w:tr w:rsidR="0089138C" w:rsidRPr="00C66F82" w14:paraId="09D358FE" w14:textId="77777777" w:rsidTr="005132C3">
        <w:trPr>
          <w:trHeight w:val="255"/>
        </w:trPr>
        <w:tc>
          <w:tcPr>
            <w:tcW w:w="1644" w:type="dxa"/>
            <w:tcBorders>
              <w:top w:val="single" w:sz="4" w:space="0" w:color="BFBFBF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85A4F94" w14:textId="77777777" w:rsidR="0089138C" w:rsidRPr="00C66F82" w:rsidRDefault="0089138C" w:rsidP="005132C3">
            <w:pPr>
              <w:spacing w:after="0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Lisanna KWS (refNT)</w:t>
            </w:r>
          </w:p>
        </w:tc>
        <w:tc>
          <w:tcPr>
            <w:tcW w:w="6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BABB61C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RTNT</w:t>
            </w:r>
          </w:p>
        </w:tc>
        <w:tc>
          <w:tcPr>
            <w:tcW w:w="5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57625BD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85</w:t>
            </w:r>
          </w:p>
        </w:tc>
        <w:tc>
          <w:tcPr>
            <w:tcW w:w="5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092AE2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83</w:t>
            </w:r>
          </w:p>
        </w:tc>
        <w:tc>
          <w:tcPr>
            <w:tcW w:w="5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62F2C8A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90</w:t>
            </w:r>
          </w:p>
        </w:tc>
        <w:tc>
          <w:tcPr>
            <w:tcW w:w="7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ACC69F8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85</w:t>
            </w:r>
          </w:p>
        </w:tc>
        <w:tc>
          <w:tcPr>
            <w:tcW w:w="7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F0A460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6.4</w:t>
            </w:r>
          </w:p>
        </w:tc>
        <w:tc>
          <w:tcPr>
            <w:tcW w:w="7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82C786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7.5</w:t>
            </w:r>
          </w:p>
        </w:tc>
        <w:tc>
          <w:tcPr>
            <w:tcW w:w="74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D1380F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103.2</w:t>
            </w:r>
          </w:p>
        </w:tc>
        <w:tc>
          <w:tcPr>
            <w:tcW w:w="7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047B8D4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0.05</w:t>
            </w:r>
          </w:p>
        </w:tc>
        <w:tc>
          <w:tcPr>
            <w:tcW w:w="7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A8A9E4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102.0</w:t>
            </w:r>
          </w:p>
        </w:tc>
        <w:tc>
          <w:tcPr>
            <w:tcW w:w="7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2E67D4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104.0</w:t>
            </w:r>
          </w:p>
        </w:tc>
        <w:tc>
          <w:tcPr>
            <w:tcW w:w="7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F61002E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99.6</w:t>
            </w:r>
          </w:p>
        </w:tc>
        <w:tc>
          <w:tcPr>
            <w:tcW w:w="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750DA6D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100.4</w:t>
            </w:r>
          </w:p>
        </w:tc>
        <w:tc>
          <w:tcPr>
            <w:tcW w:w="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3D85FC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62.5</w:t>
            </w:r>
          </w:p>
        </w:tc>
        <w:tc>
          <w:tcPr>
            <w:tcW w:w="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EDF9A3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92.4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32BA437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100.3</w:t>
            </w:r>
          </w:p>
        </w:tc>
        <w:tc>
          <w:tcPr>
            <w:tcW w:w="7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C47BE67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101.6</w:t>
            </w:r>
          </w:p>
        </w:tc>
        <w:tc>
          <w:tcPr>
            <w:tcW w:w="7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76048E4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101.9</w:t>
            </w:r>
          </w:p>
        </w:tc>
        <w:tc>
          <w:tcPr>
            <w:tcW w:w="8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913A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101.2</w:t>
            </w:r>
          </w:p>
        </w:tc>
      </w:tr>
      <w:tr w:rsidR="0089138C" w:rsidRPr="00C66F82" w14:paraId="12D10254" w14:textId="77777777" w:rsidTr="005132C3">
        <w:trPr>
          <w:trHeight w:val="255"/>
        </w:trPr>
        <w:tc>
          <w:tcPr>
            <w:tcW w:w="1644" w:type="dxa"/>
            <w:tcBorders>
              <w:top w:val="single" w:sz="4" w:space="0" w:color="BFBFBF"/>
              <w:left w:val="single" w:sz="4" w:space="0" w:color="auto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C09B6A8" w14:textId="77777777" w:rsidR="0089138C" w:rsidRPr="00C66F82" w:rsidRDefault="0089138C" w:rsidP="005132C3">
            <w:pPr>
              <w:spacing w:after="0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Tessilia KWS (refNT)</w:t>
            </w:r>
          </w:p>
        </w:tc>
        <w:tc>
          <w:tcPr>
            <w:tcW w:w="675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BB10F37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RTNT</w:t>
            </w:r>
          </w:p>
        </w:tc>
        <w:tc>
          <w:tcPr>
            <w:tcW w:w="589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2A19610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83</w:t>
            </w:r>
          </w:p>
        </w:tc>
        <w:tc>
          <w:tcPr>
            <w:tcW w:w="594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C0698A4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80</w:t>
            </w:r>
          </w:p>
        </w:tc>
        <w:tc>
          <w:tcPr>
            <w:tcW w:w="585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41A813A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91</w:t>
            </w:r>
          </w:p>
        </w:tc>
        <w:tc>
          <w:tcPr>
            <w:tcW w:w="753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37DC8100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84</w:t>
            </w:r>
          </w:p>
        </w:tc>
        <w:tc>
          <w:tcPr>
            <w:tcW w:w="772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14DC02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5.7</w:t>
            </w:r>
          </w:p>
        </w:tc>
        <w:tc>
          <w:tcPr>
            <w:tcW w:w="751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ED097BE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8.0</w:t>
            </w:r>
          </w:p>
        </w:tc>
        <w:tc>
          <w:tcPr>
            <w:tcW w:w="741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35A211F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100.1</w:t>
            </w:r>
          </w:p>
        </w:tc>
        <w:tc>
          <w:tcPr>
            <w:tcW w:w="745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3B59EF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0.97</w:t>
            </w:r>
          </w:p>
        </w:tc>
        <w:tc>
          <w:tcPr>
            <w:tcW w:w="745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99F66F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102.2</w:t>
            </w:r>
          </w:p>
        </w:tc>
        <w:tc>
          <w:tcPr>
            <w:tcW w:w="732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33E867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100.5</w:t>
            </w:r>
          </w:p>
        </w:tc>
        <w:tc>
          <w:tcPr>
            <w:tcW w:w="722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0B8A666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100.6</w:t>
            </w:r>
          </w:p>
        </w:tc>
        <w:tc>
          <w:tcPr>
            <w:tcW w:w="730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6D4488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95.6</w:t>
            </w:r>
          </w:p>
        </w:tc>
        <w:tc>
          <w:tcPr>
            <w:tcW w:w="730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8EE789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146.9</w:t>
            </w:r>
          </w:p>
        </w:tc>
        <w:tc>
          <w:tcPr>
            <w:tcW w:w="730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F945A1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96.1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9504700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100.0</w:t>
            </w:r>
          </w:p>
        </w:tc>
        <w:tc>
          <w:tcPr>
            <w:tcW w:w="722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7C0720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102.8</w:t>
            </w:r>
          </w:p>
        </w:tc>
        <w:tc>
          <w:tcPr>
            <w:tcW w:w="734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CE3B57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102.8</w:t>
            </w:r>
          </w:p>
        </w:tc>
        <w:tc>
          <w:tcPr>
            <w:tcW w:w="814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542D1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102.4</w:t>
            </w:r>
          </w:p>
        </w:tc>
      </w:tr>
      <w:tr w:rsidR="0089138C" w:rsidRPr="00C66F82" w14:paraId="5BE0D7F1" w14:textId="77777777" w:rsidTr="005132C3">
        <w:trPr>
          <w:trHeight w:val="397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7752FF0B" w14:textId="77777777" w:rsidR="0089138C" w:rsidRPr="00C66F82" w:rsidRDefault="0089138C" w:rsidP="005132C3">
            <w:pPr>
              <w:spacing w:after="0"/>
              <w:rPr>
                <w:rFonts w:eastAsia="Times New Roman" w:cs="Calibri"/>
                <w:i/>
                <w:iCs/>
                <w:sz w:val="16"/>
                <w:szCs w:val="16"/>
                <w:lang w:val="fr-FR" w:eastAsia="fr-FR"/>
              </w:rPr>
            </w:pPr>
            <w:r w:rsidRPr="00C66F82">
              <w:rPr>
                <w:rFonts w:cs="Calibri"/>
                <w:sz w:val="16"/>
                <w:szCs w:val="16"/>
              </w:rPr>
              <w:t>GEMIDDELDE REFERENTIE NT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460F417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RTNT</w:t>
            </w:r>
          </w:p>
        </w:tc>
        <w:tc>
          <w:tcPr>
            <w:tcW w:w="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524FE88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81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5E98122D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78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0AFE3CB7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88</w:t>
            </w:r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</w:tcPr>
          <w:p w14:paraId="566BEF54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81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05C941DC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6.3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14F04E5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7.4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61F9588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100.0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35C5605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0.46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700D159C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100.0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4102EA1F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100.0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27DC893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100.0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52880626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100.0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4760C87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100.0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66F7E701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100.0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4F6606C6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100.0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181ECBF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100.0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7083D477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100.0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C7ABE3D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100.0</w:t>
            </w:r>
          </w:p>
        </w:tc>
      </w:tr>
      <w:tr w:rsidR="0089138C" w:rsidRPr="00C66F82" w14:paraId="4CEA241E" w14:textId="77777777" w:rsidTr="005132C3">
        <w:trPr>
          <w:trHeight w:val="255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4EED8"/>
            <w:vAlign w:val="center"/>
            <w:hideMark/>
          </w:tcPr>
          <w:p w14:paraId="5BC911B7" w14:textId="77777777" w:rsidR="0089138C" w:rsidRPr="00C66F82" w:rsidRDefault="0089138C" w:rsidP="005132C3">
            <w:pPr>
              <w:spacing w:after="0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Bioko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BB9792A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RTNT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56A1860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57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235E5BA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74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8BAFC0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79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863119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71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BA6125C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7.0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D1B4B1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7.0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B1C419D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97.4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60E0DD6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0.46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4359080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97.0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5F55C7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95.2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0E8EC2A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101.5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2B8E43E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93.2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A19085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76.1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D611DE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100.3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1C5519A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100.3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9D8789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98.5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097AF4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98.8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CBA0C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98.7</w:t>
            </w:r>
          </w:p>
        </w:tc>
      </w:tr>
      <w:tr w:rsidR="0089138C" w:rsidRPr="00C66F82" w14:paraId="1BF7E48D" w14:textId="77777777" w:rsidTr="005132C3">
        <w:trPr>
          <w:trHeight w:val="255"/>
        </w:trPr>
        <w:tc>
          <w:tcPr>
            <w:tcW w:w="1644" w:type="dxa"/>
            <w:tcBorders>
              <w:top w:val="single" w:sz="4" w:space="0" w:color="BFBFBF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4EED8"/>
            <w:vAlign w:val="center"/>
          </w:tcPr>
          <w:p w14:paraId="4D7870DC" w14:textId="77777777" w:rsidR="0089138C" w:rsidRPr="00C66F82" w:rsidRDefault="0089138C" w:rsidP="005132C3">
            <w:pPr>
              <w:spacing w:after="0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Brecon</w:t>
            </w:r>
          </w:p>
        </w:tc>
        <w:tc>
          <w:tcPr>
            <w:tcW w:w="6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08E793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RTNT</w:t>
            </w:r>
          </w:p>
        </w:tc>
        <w:tc>
          <w:tcPr>
            <w:tcW w:w="5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4CD364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58</w:t>
            </w:r>
          </w:p>
        </w:tc>
        <w:tc>
          <w:tcPr>
            <w:tcW w:w="5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FA73E7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5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E13654A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90</w:t>
            </w:r>
          </w:p>
        </w:tc>
        <w:tc>
          <w:tcPr>
            <w:tcW w:w="7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921CBD4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73</w:t>
            </w:r>
          </w:p>
        </w:tc>
        <w:tc>
          <w:tcPr>
            <w:tcW w:w="7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0957F46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7.0</w:t>
            </w:r>
          </w:p>
        </w:tc>
        <w:tc>
          <w:tcPr>
            <w:tcW w:w="7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24072A1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7.5</w:t>
            </w:r>
          </w:p>
        </w:tc>
        <w:tc>
          <w:tcPr>
            <w:tcW w:w="74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D7A47EF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105.7</w:t>
            </w:r>
          </w:p>
        </w:tc>
        <w:tc>
          <w:tcPr>
            <w:tcW w:w="7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7264D3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0.14</w:t>
            </w:r>
          </w:p>
        </w:tc>
        <w:tc>
          <w:tcPr>
            <w:tcW w:w="7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36C924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103.1</w:t>
            </w:r>
          </w:p>
        </w:tc>
        <w:tc>
          <w:tcPr>
            <w:tcW w:w="7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734148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96.8</w:t>
            </w:r>
          </w:p>
        </w:tc>
        <w:tc>
          <w:tcPr>
            <w:tcW w:w="7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404EA2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97.0</w:t>
            </w:r>
          </w:p>
        </w:tc>
        <w:tc>
          <w:tcPr>
            <w:tcW w:w="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B984D0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101.3</w:t>
            </w:r>
          </w:p>
        </w:tc>
        <w:tc>
          <w:tcPr>
            <w:tcW w:w="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CCF3A50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123.1</w:t>
            </w:r>
          </w:p>
        </w:tc>
        <w:tc>
          <w:tcPr>
            <w:tcW w:w="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4FD012E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108.2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9230DB0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99.6</w:t>
            </w:r>
          </w:p>
        </w:tc>
        <w:tc>
          <w:tcPr>
            <w:tcW w:w="7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0D0F9D1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100.0</w:t>
            </w:r>
          </w:p>
        </w:tc>
        <w:tc>
          <w:tcPr>
            <w:tcW w:w="7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C0CC1CF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99.6</w:t>
            </w:r>
          </w:p>
        </w:tc>
        <w:tc>
          <w:tcPr>
            <w:tcW w:w="8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2073F7D8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99.9</w:t>
            </w:r>
          </w:p>
        </w:tc>
      </w:tr>
      <w:tr w:rsidR="0089138C" w:rsidRPr="00C66F82" w14:paraId="076A041C" w14:textId="77777777" w:rsidTr="005132C3">
        <w:trPr>
          <w:trHeight w:val="255"/>
        </w:trPr>
        <w:tc>
          <w:tcPr>
            <w:tcW w:w="1644" w:type="dxa"/>
            <w:tcBorders>
              <w:top w:val="single" w:sz="4" w:space="0" w:color="BFBFBF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4EED8"/>
            <w:vAlign w:val="center"/>
          </w:tcPr>
          <w:p w14:paraId="1007A8DA" w14:textId="77777777" w:rsidR="0089138C" w:rsidRPr="00C66F82" w:rsidRDefault="0089138C" w:rsidP="005132C3">
            <w:pPr>
              <w:spacing w:after="0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BTS 1825 N</w:t>
            </w:r>
          </w:p>
        </w:tc>
        <w:tc>
          <w:tcPr>
            <w:tcW w:w="6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0E56C7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RTNT</w:t>
            </w:r>
          </w:p>
        </w:tc>
        <w:tc>
          <w:tcPr>
            <w:tcW w:w="5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C7DFC3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67</w:t>
            </w:r>
          </w:p>
        </w:tc>
        <w:tc>
          <w:tcPr>
            <w:tcW w:w="5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840FF81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88</w:t>
            </w:r>
          </w:p>
        </w:tc>
        <w:tc>
          <w:tcPr>
            <w:tcW w:w="5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096BC9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77</w:t>
            </w:r>
          </w:p>
        </w:tc>
        <w:tc>
          <w:tcPr>
            <w:tcW w:w="7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1CD1C8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80</w:t>
            </w:r>
          </w:p>
        </w:tc>
        <w:tc>
          <w:tcPr>
            <w:tcW w:w="7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4CC720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6.7</w:t>
            </w:r>
          </w:p>
        </w:tc>
        <w:tc>
          <w:tcPr>
            <w:tcW w:w="7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23F9AF1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7.5</w:t>
            </w:r>
          </w:p>
        </w:tc>
        <w:tc>
          <w:tcPr>
            <w:tcW w:w="74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D27C798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96.1</w:t>
            </w:r>
          </w:p>
        </w:tc>
        <w:tc>
          <w:tcPr>
            <w:tcW w:w="7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A210D5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0.00</w:t>
            </w:r>
          </w:p>
        </w:tc>
        <w:tc>
          <w:tcPr>
            <w:tcW w:w="7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10913C6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100.9</w:t>
            </w:r>
          </w:p>
        </w:tc>
        <w:tc>
          <w:tcPr>
            <w:tcW w:w="7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4487F0D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113.9</w:t>
            </w:r>
          </w:p>
        </w:tc>
        <w:tc>
          <w:tcPr>
            <w:tcW w:w="7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C3EF3AE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100.3</w:t>
            </w:r>
          </w:p>
        </w:tc>
        <w:tc>
          <w:tcPr>
            <w:tcW w:w="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61751DE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99.5</w:t>
            </w:r>
          </w:p>
        </w:tc>
        <w:tc>
          <w:tcPr>
            <w:tcW w:w="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7ACB4E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86.9</w:t>
            </w:r>
          </w:p>
        </w:tc>
        <w:tc>
          <w:tcPr>
            <w:tcW w:w="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7A5A491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87.1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8A718A1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100.3</w:t>
            </w:r>
          </w:p>
        </w:tc>
        <w:tc>
          <w:tcPr>
            <w:tcW w:w="7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D68BD0A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101.2</w:t>
            </w:r>
          </w:p>
        </w:tc>
        <w:tc>
          <w:tcPr>
            <w:tcW w:w="7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6291FB1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101.5</w:t>
            </w:r>
          </w:p>
        </w:tc>
        <w:tc>
          <w:tcPr>
            <w:tcW w:w="8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52B1BB44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100.4</w:t>
            </w:r>
          </w:p>
        </w:tc>
      </w:tr>
      <w:tr w:rsidR="0089138C" w:rsidRPr="00C66F82" w14:paraId="629103D1" w14:textId="77777777" w:rsidTr="005132C3">
        <w:trPr>
          <w:trHeight w:val="255"/>
        </w:trPr>
        <w:tc>
          <w:tcPr>
            <w:tcW w:w="1644" w:type="dxa"/>
            <w:tcBorders>
              <w:top w:val="single" w:sz="4" w:space="0" w:color="BFBFBF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4EED8"/>
            <w:vAlign w:val="center"/>
          </w:tcPr>
          <w:p w14:paraId="092C68F0" w14:textId="77777777" w:rsidR="0089138C" w:rsidRPr="00C66F82" w:rsidRDefault="0089138C" w:rsidP="005132C3">
            <w:pPr>
              <w:spacing w:after="0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Fadela KWS</w:t>
            </w:r>
          </w:p>
        </w:tc>
        <w:tc>
          <w:tcPr>
            <w:tcW w:w="6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7C26C9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RTNTRR</w:t>
            </w:r>
          </w:p>
        </w:tc>
        <w:tc>
          <w:tcPr>
            <w:tcW w:w="5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8CCDFE8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5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6B69534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5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586E87F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67</w:t>
            </w:r>
          </w:p>
        </w:tc>
        <w:tc>
          <w:tcPr>
            <w:tcW w:w="7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3922CAD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64</w:t>
            </w:r>
          </w:p>
        </w:tc>
        <w:tc>
          <w:tcPr>
            <w:tcW w:w="7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9C8A8D7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6.7</w:t>
            </w:r>
          </w:p>
        </w:tc>
        <w:tc>
          <w:tcPr>
            <w:tcW w:w="7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201F83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7.0</w:t>
            </w:r>
          </w:p>
        </w:tc>
        <w:tc>
          <w:tcPr>
            <w:tcW w:w="74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09CA4C8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99.4</w:t>
            </w:r>
          </w:p>
        </w:tc>
        <w:tc>
          <w:tcPr>
            <w:tcW w:w="7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46A7316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0.69</w:t>
            </w:r>
          </w:p>
        </w:tc>
        <w:tc>
          <w:tcPr>
            <w:tcW w:w="7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2CDD21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100.4</w:t>
            </w:r>
          </w:p>
        </w:tc>
        <w:tc>
          <w:tcPr>
            <w:tcW w:w="7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D014738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81.8</w:t>
            </w:r>
          </w:p>
        </w:tc>
        <w:tc>
          <w:tcPr>
            <w:tcW w:w="7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516162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97.5</w:t>
            </w:r>
          </w:p>
        </w:tc>
        <w:tc>
          <w:tcPr>
            <w:tcW w:w="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B5C6B5F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101.3</w:t>
            </w:r>
          </w:p>
        </w:tc>
        <w:tc>
          <w:tcPr>
            <w:tcW w:w="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39004DD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90.2</w:t>
            </w:r>
          </w:p>
        </w:tc>
        <w:tc>
          <w:tcPr>
            <w:tcW w:w="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71754BF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118.6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51B01A7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99.6</w:t>
            </w:r>
          </w:p>
        </w:tc>
        <w:tc>
          <w:tcPr>
            <w:tcW w:w="7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81B041C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97.9</w:t>
            </w:r>
          </w:p>
        </w:tc>
        <w:tc>
          <w:tcPr>
            <w:tcW w:w="7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F7998F6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97.5</w:t>
            </w:r>
          </w:p>
        </w:tc>
        <w:tc>
          <w:tcPr>
            <w:tcW w:w="8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36EDF9B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97.6</w:t>
            </w:r>
          </w:p>
        </w:tc>
      </w:tr>
      <w:tr w:rsidR="0089138C" w:rsidRPr="00C66F82" w14:paraId="426D8A68" w14:textId="77777777" w:rsidTr="005132C3">
        <w:trPr>
          <w:trHeight w:val="255"/>
        </w:trPr>
        <w:tc>
          <w:tcPr>
            <w:tcW w:w="1644" w:type="dxa"/>
            <w:tcBorders>
              <w:top w:val="single" w:sz="4" w:space="0" w:color="BFBFBF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4EED8"/>
            <w:vAlign w:val="center"/>
          </w:tcPr>
          <w:p w14:paraId="704C672D" w14:textId="77777777" w:rsidR="0089138C" w:rsidRPr="00C66F82" w:rsidRDefault="0089138C" w:rsidP="005132C3">
            <w:pPr>
              <w:spacing w:after="0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FD Verde</w:t>
            </w:r>
          </w:p>
        </w:tc>
        <w:tc>
          <w:tcPr>
            <w:tcW w:w="6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E1F2C06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RTNT</w:t>
            </w:r>
          </w:p>
        </w:tc>
        <w:tc>
          <w:tcPr>
            <w:tcW w:w="5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CE8B3A0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54</w:t>
            </w:r>
          </w:p>
        </w:tc>
        <w:tc>
          <w:tcPr>
            <w:tcW w:w="5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63FEBFA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74</w:t>
            </w:r>
          </w:p>
        </w:tc>
        <w:tc>
          <w:tcPr>
            <w:tcW w:w="5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D4C8A0C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86</w:t>
            </w:r>
          </w:p>
        </w:tc>
        <w:tc>
          <w:tcPr>
            <w:tcW w:w="7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C58B8FC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7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2BD9874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7.0</w:t>
            </w:r>
          </w:p>
        </w:tc>
        <w:tc>
          <w:tcPr>
            <w:tcW w:w="7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E8E6C30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7.0</w:t>
            </w:r>
          </w:p>
        </w:tc>
        <w:tc>
          <w:tcPr>
            <w:tcW w:w="74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8D9434F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103.3</w:t>
            </w:r>
          </w:p>
        </w:tc>
        <w:tc>
          <w:tcPr>
            <w:tcW w:w="7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1F7E751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0.08</w:t>
            </w:r>
          </w:p>
        </w:tc>
        <w:tc>
          <w:tcPr>
            <w:tcW w:w="7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E72026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103.7</w:t>
            </w:r>
          </w:p>
        </w:tc>
        <w:tc>
          <w:tcPr>
            <w:tcW w:w="7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6D37D3D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90.4</w:t>
            </w:r>
          </w:p>
        </w:tc>
        <w:tc>
          <w:tcPr>
            <w:tcW w:w="7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A787A2F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97.8</w:t>
            </w:r>
          </w:p>
        </w:tc>
        <w:tc>
          <w:tcPr>
            <w:tcW w:w="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AF41BA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107.1</w:t>
            </w:r>
          </w:p>
        </w:tc>
        <w:tc>
          <w:tcPr>
            <w:tcW w:w="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1D52FC1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99.8</w:t>
            </w:r>
          </w:p>
        </w:tc>
        <w:tc>
          <w:tcPr>
            <w:tcW w:w="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A95DC8C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102.3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23AD41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99.7</w:t>
            </w:r>
          </w:p>
        </w:tc>
        <w:tc>
          <w:tcPr>
            <w:tcW w:w="7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5E7E334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101.4</w:t>
            </w:r>
          </w:p>
        </w:tc>
        <w:tc>
          <w:tcPr>
            <w:tcW w:w="7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C04221A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101.1</w:t>
            </w:r>
          </w:p>
        </w:tc>
        <w:tc>
          <w:tcPr>
            <w:tcW w:w="8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159CFB9E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101.3</w:t>
            </w:r>
          </w:p>
        </w:tc>
      </w:tr>
      <w:tr w:rsidR="0089138C" w:rsidRPr="00C66F82" w14:paraId="2A69BFCC" w14:textId="77777777" w:rsidTr="005132C3">
        <w:trPr>
          <w:trHeight w:val="255"/>
        </w:trPr>
        <w:tc>
          <w:tcPr>
            <w:tcW w:w="1644" w:type="dxa"/>
            <w:tcBorders>
              <w:top w:val="single" w:sz="4" w:space="0" w:color="BFBFBF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4EED8"/>
            <w:vAlign w:val="center"/>
          </w:tcPr>
          <w:p w14:paraId="7F637F7C" w14:textId="77777777" w:rsidR="0089138C" w:rsidRPr="00C66F82" w:rsidRDefault="0089138C" w:rsidP="005132C3">
            <w:pPr>
              <w:spacing w:after="0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Miracula KWS</w:t>
            </w:r>
          </w:p>
        </w:tc>
        <w:tc>
          <w:tcPr>
            <w:tcW w:w="6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71EB1B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RTNT</w:t>
            </w:r>
          </w:p>
        </w:tc>
        <w:tc>
          <w:tcPr>
            <w:tcW w:w="5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F952C2C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70</w:t>
            </w:r>
          </w:p>
        </w:tc>
        <w:tc>
          <w:tcPr>
            <w:tcW w:w="5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8CC7AA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87</w:t>
            </w:r>
          </w:p>
        </w:tc>
        <w:tc>
          <w:tcPr>
            <w:tcW w:w="5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789933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93</w:t>
            </w:r>
          </w:p>
        </w:tc>
        <w:tc>
          <w:tcPr>
            <w:tcW w:w="7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3E149E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84</w:t>
            </w:r>
          </w:p>
        </w:tc>
        <w:tc>
          <w:tcPr>
            <w:tcW w:w="7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4DDAB4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5.3</w:t>
            </w:r>
          </w:p>
        </w:tc>
        <w:tc>
          <w:tcPr>
            <w:tcW w:w="7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70022F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6.5</w:t>
            </w:r>
          </w:p>
        </w:tc>
        <w:tc>
          <w:tcPr>
            <w:tcW w:w="74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B49968C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101.1</w:t>
            </w:r>
          </w:p>
        </w:tc>
        <w:tc>
          <w:tcPr>
            <w:tcW w:w="7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12163A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0.08</w:t>
            </w:r>
          </w:p>
        </w:tc>
        <w:tc>
          <w:tcPr>
            <w:tcW w:w="7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8F8118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109.9</w:t>
            </w:r>
          </w:p>
        </w:tc>
        <w:tc>
          <w:tcPr>
            <w:tcW w:w="7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FC5FD94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100.9</w:t>
            </w:r>
          </w:p>
        </w:tc>
        <w:tc>
          <w:tcPr>
            <w:tcW w:w="7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99DF45A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97.6</w:t>
            </w:r>
          </w:p>
        </w:tc>
        <w:tc>
          <w:tcPr>
            <w:tcW w:w="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BB3F584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106.6</w:t>
            </w:r>
          </w:p>
        </w:tc>
        <w:tc>
          <w:tcPr>
            <w:tcW w:w="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1DE941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130.0</w:t>
            </w:r>
          </w:p>
        </w:tc>
        <w:tc>
          <w:tcPr>
            <w:tcW w:w="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2E4B0C4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106.4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A5E2AB0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99.5</w:t>
            </w:r>
          </w:p>
        </w:tc>
        <w:tc>
          <w:tcPr>
            <w:tcW w:w="7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99899D4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107.3</w:t>
            </w:r>
          </w:p>
        </w:tc>
        <w:tc>
          <w:tcPr>
            <w:tcW w:w="7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E51FF1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106.8</w:t>
            </w:r>
          </w:p>
        </w:tc>
        <w:tc>
          <w:tcPr>
            <w:tcW w:w="8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6AB48546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106.5</w:t>
            </w:r>
          </w:p>
        </w:tc>
      </w:tr>
      <w:tr w:rsidR="0089138C" w:rsidRPr="00C66F82" w14:paraId="7076BE59" w14:textId="77777777" w:rsidTr="005132C3">
        <w:trPr>
          <w:trHeight w:val="255"/>
        </w:trPr>
        <w:tc>
          <w:tcPr>
            <w:tcW w:w="1644" w:type="dxa"/>
            <w:tcBorders>
              <w:top w:val="single" w:sz="4" w:space="0" w:color="BFBFBF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4EED8"/>
            <w:vAlign w:val="center"/>
          </w:tcPr>
          <w:p w14:paraId="35EFC822" w14:textId="77777777" w:rsidR="0089138C" w:rsidRPr="00C66F82" w:rsidRDefault="0089138C" w:rsidP="005132C3">
            <w:pPr>
              <w:spacing w:after="0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Remarka KWS</w:t>
            </w:r>
          </w:p>
        </w:tc>
        <w:tc>
          <w:tcPr>
            <w:tcW w:w="6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ADD7DB8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RTNT</w:t>
            </w:r>
          </w:p>
        </w:tc>
        <w:tc>
          <w:tcPr>
            <w:tcW w:w="5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E2CCC9E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50</w:t>
            </w:r>
          </w:p>
        </w:tc>
        <w:tc>
          <w:tcPr>
            <w:tcW w:w="5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7B29BE6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80</w:t>
            </w:r>
          </w:p>
        </w:tc>
        <w:tc>
          <w:tcPr>
            <w:tcW w:w="5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A137981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81</w:t>
            </w:r>
          </w:p>
        </w:tc>
        <w:tc>
          <w:tcPr>
            <w:tcW w:w="7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829377D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73</w:t>
            </w:r>
          </w:p>
        </w:tc>
        <w:tc>
          <w:tcPr>
            <w:tcW w:w="7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0425FEC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7.3</w:t>
            </w:r>
          </w:p>
        </w:tc>
        <w:tc>
          <w:tcPr>
            <w:tcW w:w="7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D66AC5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6.5</w:t>
            </w:r>
          </w:p>
        </w:tc>
        <w:tc>
          <w:tcPr>
            <w:tcW w:w="74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6EE43A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100.0</w:t>
            </w:r>
          </w:p>
        </w:tc>
        <w:tc>
          <w:tcPr>
            <w:tcW w:w="7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DA5FA10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0.09</w:t>
            </w:r>
          </w:p>
        </w:tc>
        <w:tc>
          <w:tcPr>
            <w:tcW w:w="7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37731F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99.3</w:t>
            </w:r>
          </w:p>
        </w:tc>
        <w:tc>
          <w:tcPr>
            <w:tcW w:w="7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EC3ED9A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95.4</w:t>
            </w:r>
          </w:p>
        </w:tc>
        <w:tc>
          <w:tcPr>
            <w:tcW w:w="7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D7EFADF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100.1</w:t>
            </w:r>
          </w:p>
        </w:tc>
        <w:tc>
          <w:tcPr>
            <w:tcW w:w="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B6B134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98.4</w:t>
            </w:r>
          </w:p>
        </w:tc>
        <w:tc>
          <w:tcPr>
            <w:tcW w:w="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5CE811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76.7</w:t>
            </w:r>
          </w:p>
        </w:tc>
        <w:tc>
          <w:tcPr>
            <w:tcW w:w="7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E3A954A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109.1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87DF43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100.0</w:t>
            </w:r>
          </w:p>
        </w:tc>
        <w:tc>
          <w:tcPr>
            <w:tcW w:w="7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30E2AD6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99.5</w:t>
            </w:r>
          </w:p>
        </w:tc>
        <w:tc>
          <w:tcPr>
            <w:tcW w:w="7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18E1335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99.4</w:t>
            </w:r>
          </w:p>
        </w:tc>
        <w:tc>
          <w:tcPr>
            <w:tcW w:w="8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6283AC5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C66F82">
              <w:rPr>
                <w:rFonts w:cs="Calibri"/>
                <w:b/>
                <w:bCs/>
                <w:sz w:val="16"/>
                <w:szCs w:val="16"/>
              </w:rPr>
              <w:t>99.3</w:t>
            </w:r>
          </w:p>
        </w:tc>
      </w:tr>
      <w:tr w:rsidR="0089138C" w:rsidRPr="00C66F82" w14:paraId="19640EDE" w14:textId="77777777" w:rsidTr="005132C3">
        <w:trPr>
          <w:trHeight w:val="227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6714024" w14:textId="77777777" w:rsidR="0089138C" w:rsidRPr="00C66F82" w:rsidRDefault="0089138C" w:rsidP="005132C3">
            <w:pPr>
              <w:spacing w:after="0"/>
              <w:rPr>
                <w:rFonts w:eastAsia="Times New Roman" w:cs="Calibri"/>
                <w:sz w:val="16"/>
                <w:szCs w:val="16"/>
                <w:lang w:val="fr-FR" w:eastAsia="fr-FR"/>
              </w:rPr>
            </w:pPr>
            <w:r w:rsidRPr="00C66F82">
              <w:rPr>
                <w:rFonts w:cs="Calibri"/>
                <w:sz w:val="16"/>
                <w:szCs w:val="16"/>
              </w:rPr>
              <w:t>kbv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1B65676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B1F94E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16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59F556E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2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C9D20B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4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62FC2E4B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F88E728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218E9A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0C8C33F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2.2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0F73356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6792FD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2.1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22D8E38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6.3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8B5D3E2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0.8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28E6144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2.9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B363137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11.8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90AD7B6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5.3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0021499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0.2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ADCDCE3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2.1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612F038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2.2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6706F" w14:textId="77777777" w:rsidR="0089138C" w:rsidRPr="00C66F82" w:rsidRDefault="0089138C" w:rsidP="005132C3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C66F82">
              <w:rPr>
                <w:rFonts w:cs="Calibri"/>
                <w:sz w:val="16"/>
                <w:szCs w:val="16"/>
              </w:rPr>
              <w:t>2.2</w:t>
            </w:r>
          </w:p>
        </w:tc>
      </w:tr>
    </w:tbl>
    <w:p w14:paraId="2E9B2B7F" w14:textId="77777777" w:rsidR="0089138C" w:rsidRPr="00E55D6C" w:rsidRDefault="0089138C" w:rsidP="0089138C">
      <w:pPr>
        <w:spacing w:after="0"/>
        <w:ind w:left="-567"/>
        <w:rPr>
          <w:sz w:val="16"/>
          <w:szCs w:val="18"/>
        </w:rPr>
        <w:sectPr w:rsidR="0089138C" w:rsidRPr="00E55D6C" w:rsidSect="001814BC">
          <w:pgSz w:w="16838" w:h="11906" w:orient="landscape"/>
          <w:pgMar w:top="2269" w:right="3045" w:bottom="851" w:left="2410" w:header="709" w:footer="569" w:gutter="0"/>
          <w:cols w:space="708"/>
          <w:titlePg/>
          <w:docGrid w:linePitch="360"/>
        </w:sectPr>
      </w:pPr>
      <w:r w:rsidRPr="00B71D9E">
        <w:rPr>
          <w:sz w:val="16"/>
          <w:szCs w:val="18"/>
        </w:rPr>
        <w:t xml:space="preserve">(1) </w:t>
      </w:r>
      <w:r>
        <w:rPr>
          <w:sz w:val="16"/>
          <w:szCs w:val="18"/>
        </w:rPr>
        <w:t>ref NT : refentieras NT</w:t>
      </w:r>
      <w:r>
        <w:rPr>
          <w:sz w:val="16"/>
          <w:szCs w:val="18"/>
        </w:rPr>
        <w:tab/>
      </w:r>
      <w:r w:rsidRPr="00B71D9E">
        <w:rPr>
          <w:sz w:val="16"/>
          <w:szCs w:val="18"/>
        </w:rPr>
        <w:t xml:space="preserve"> (2) RT: rhizomanietolerant; NT : nemat</w:t>
      </w:r>
      <w:r>
        <w:rPr>
          <w:sz w:val="16"/>
          <w:szCs w:val="18"/>
        </w:rPr>
        <w:t>oden tolerant; RR : rhizoctonia</w:t>
      </w:r>
      <w:r w:rsidRPr="00B71D9E">
        <w:rPr>
          <w:sz w:val="16"/>
          <w:szCs w:val="18"/>
        </w:rPr>
        <w:t>t</w:t>
      </w:r>
      <w:r>
        <w:rPr>
          <w:sz w:val="16"/>
          <w:szCs w:val="18"/>
        </w:rPr>
        <w:t>olerant</w:t>
      </w:r>
      <w:r>
        <w:rPr>
          <w:sz w:val="16"/>
          <w:szCs w:val="18"/>
        </w:rPr>
        <w:tab/>
      </w:r>
      <w:r w:rsidRPr="00B71D9E">
        <w:rPr>
          <w:sz w:val="16"/>
          <w:szCs w:val="18"/>
        </w:rPr>
        <w:t>(3) Een hoog cijfer komt overeen met een gunstige quotering</w:t>
      </w:r>
    </w:p>
    <w:p w14:paraId="11E0809B" w14:textId="17C9120E" w:rsidR="0089138C" w:rsidRPr="00D12062" w:rsidRDefault="0089138C" w:rsidP="0089138C">
      <w:pPr>
        <w:pStyle w:val="TitelLV"/>
        <w:spacing w:after="120"/>
      </w:pPr>
      <w:r>
        <w:lastRenderedPageBreak/>
        <w:t>Korte beschrijving van de nieuwe toegelaten rassen in 2022</w:t>
      </w:r>
    </w:p>
    <w:p w14:paraId="6CB26923" w14:textId="77777777" w:rsidR="0089138C" w:rsidRPr="00D12062" w:rsidRDefault="0089138C" w:rsidP="0089138C">
      <w:pPr>
        <w:spacing w:before="120" w:after="120"/>
        <w:rPr>
          <w:b/>
        </w:rPr>
      </w:pPr>
      <w:r>
        <w:rPr>
          <w:b/>
        </w:rPr>
        <w:t>Antonica KWS</w:t>
      </w:r>
    </w:p>
    <w:p w14:paraId="137851B6" w14:textId="77777777" w:rsidR="0089138C" w:rsidRPr="00D12062" w:rsidRDefault="0089138C" w:rsidP="0089138C">
      <w:pPr>
        <w:spacing w:after="0"/>
      </w:pPr>
      <w:r w:rsidRPr="00D12062">
        <w:t xml:space="preserve">Dossiernummer: RW </w:t>
      </w:r>
      <w:r>
        <w:t>30345</w:t>
      </w:r>
    </w:p>
    <w:p w14:paraId="09E37F79" w14:textId="77777777" w:rsidR="0089138C" w:rsidRPr="00D12062" w:rsidRDefault="0089138C" w:rsidP="0089138C">
      <w:pPr>
        <w:spacing w:after="0"/>
      </w:pPr>
      <w:r w:rsidRPr="00D12062">
        <w:t xml:space="preserve">Kweker: KWS SAAT </w:t>
      </w:r>
      <w:r>
        <w:t>SE</w:t>
      </w:r>
      <w:r w:rsidRPr="00D12062">
        <w:t xml:space="preserve"> </w:t>
      </w:r>
      <w:r>
        <w:t xml:space="preserve">&amp; Co. KGaA </w:t>
      </w:r>
    </w:p>
    <w:p w14:paraId="779DFBF4" w14:textId="77777777" w:rsidR="0089138C" w:rsidRPr="00D12062" w:rsidRDefault="0089138C" w:rsidP="0089138C">
      <w:pPr>
        <w:spacing w:after="0"/>
      </w:pPr>
      <w:r w:rsidRPr="00D12062">
        <w:t xml:space="preserve">Aanvrager: KWS SAAT </w:t>
      </w:r>
      <w:r>
        <w:t>SE</w:t>
      </w:r>
      <w:r w:rsidRPr="00D12062">
        <w:t xml:space="preserve"> </w:t>
      </w:r>
      <w:r>
        <w:t>&amp; Co. KGaA</w:t>
      </w:r>
      <w:r w:rsidRPr="00D12062">
        <w:t xml:space="preserve"> </w:t>
      </w:r>
    </w:p>
    <w:p w14:paraId="02D7A5EC" w14:textId="77777777" w:rsidR="0089138C" w:rsidRPr="00D12062" w:rsidRDefault="0089138C" w:rsidP="0089138C">
      <w:pPr>
        <w:spacing w:after="0"/>
      </w:pPr>
      <w:r w:rsidRPr="00D12062">
        <w:t xml:space="preserve">Aanvraaggemachtigde: KWS BENELUX B.V. </w:t>
      </w:r>
      <w:r>
        <w:t>SUGAR BEET</w:t>
      </w:r>
    </w:p>
    <w:p w14:paraId="2604FFF7" w14:textId="77777777" w:rsidR="0089138C" w:rsidRPr="00D12062" w:rsidRDefault="0089138C" w:rsidP="0089138C">
      <w:pPr>
        <w:spacing w:after="0"/>
      </w:pPr>
      <w:r w:rsidRPr="00D12062">
        <w:t xml:space="preserve">Kwekersreferentie: </w:t>
      </w:r>
      <w:r>
        <w:t>1K097</w:t>
      </w:r>
    </w:p>
    <w:p w14:paraId="28DC672C" w14:textId="77777777" w:rsidR="0089138C" w:rsidRPr="00D12062" w:rsidRDefault="0089138C" w:rsidP="0089138C">
      <w:pPr>
        <w:spacing w:after="0"/>
      </w:pPr>
      <w:r w:rsidRPr="00D12062">
        <w:t xml:space="preserve">Met succes gevolgde proevencycli: </w:t>
      </w:r>
      <w:r>
        <w:t>klassiek</w:t>
      </w:r>
    </w:p>
    <w:p w14:paraId="2A6ED58F" w14:textId="77777777" w:rsidR="0089138C" w:rsidRPr="00D12062" w:rsidRDefault="0089138C" w:rsidP="0089138C">
      <w:pPr>
        <w:spacing w:after="0"/>
      </w:pPr>
      <w:r w:rsidRPr="00D12062">
        <w:t>Speciale kenmerken: rhizomanietolerant</w:t>
      </w:r>
      <w:r>
        <w:t>, goede cercospora tolerantie</w:t>
      </w:r>
    </w:p>
    <w:p w14:paraId="790388DE" w14:textId="77777777" w:rsidR="0089138C" w:rsidRPr="00D12062" w:rsidRDefault="0089138C" w:rsidP="0089138C">
      <w:pPr>
        <w:spacing w:before="120" w:after="120"/>
        <w:rPr>
          <w:b/>
        </w:rPr>
      </w:pPr>
      <w:bookmarkStart w:id="1" w:name="_Hlk534277516"/>
      <w:r>
        <w:rPr>
          <w:b/>
        </w:rPr>
        <w:t>Bioko</w:t>
      </w:r>
    </w:p>
    <w:p w14:paraId="17A69626" w14:textId="77777777" w:rsidR="0089138C" w:rsidRPr="00D12062" w:rsidRDefault="0089138C" w:rsidP="0089138C">
      <w:pPr>
        <w:spacing w:after="0"/>
      </w:pPr>
      <w:r w:rsidRPr="00D12062">
        <w:t>Dossiernummer: VG/A/</w:t>
      </w:r>
      <w:r>
        <w:t>BEAVA</w:t>
      </w:r>
      <w:r w:rsidRPr="00D12062">
        <w:t>/</w:t>
      </w:r>
      <w:r>
        <w:t>01072</w:t>
      </w:r>
    </w:p>
    <w:p w14:paraId="6CDB000D" w14:textId="77777777" w:rsidR="0089138C" w:rsidRPr="00D12062" w:rsidRDefault="0089138C" w:rsidP="0089138C">
      <w:pPr>
        <w:spacing w:after="0"/>
      </w:pPr>
      <w:r w:rsidRPr="00D12062">
        <w:t xml:space="preserve">Kweker: SESVANDERHAVE N.V./S.A. </w:t>
      </w:r>
    </w:p>
    <w:p w14:paraId="289DE12B" w14:textId="77777777" w:rsidR="0089138C" w:rsidRPr="00D12062" w:rsidRDefault="0089138C" w:rsidP="0089138C">
      <w:pPr>
        <w:spacing w:after="0"/>
      </w:pPr>
      <w:r w:rsidRPr="00D12062">
        <w:t xml:space="preserve">Aanvrager: SESVANDERHAVE N.V./S.A. </w:t>
      </w:r>
    </w:p>
    <w:p w14:paraId="4BD3FE92" w14:textId="77777777" w:rsidR="0089138C" w:rsidRPr="00D12062" w:rsidRDefault="0089138C" w:rsidP="0089138C">
      <w:pPr>
        <w:spacing w:after="0"/>
      </w:pPr>
      <w:r w:rsidRPr="00D12062">
        <w:t>Aanvraaggemachtigde: -</w:t>
      </w:r>
    </w:p>
    <w:p w14:paraId="1ED9F99D" w14:textId="77777777" w:rsidR="0089138C" w:rsidRPr="00D12062" w:rsidRDefault="0089138C" w:rsidP="0089138C">
      <w:pPr>
        <w:spacing w:after="0"/>
      </w:pPr>
      <w:r w:rsidRPr="00D12062">
        <w:t xml:space="preserve">Kwekersreferentie: </w:t>
      </w:r>
      <w:r>
        <w:t>SV 2586</w:t>
      </w:r>
    </w:p>
    <w:p w14:paraId="2B49B5F5" w14:textId="77777777" w:rsidR="0089138C" w:rsidRPr="00D12062" w:rsidRDefault="0089138C" w:rsidP="0089138C">
      <w:pPr>
        <w:spacing w:after="0"/>
      </w:pPr>
      <w:r w:rsidRPr="00D12062">
        <w:t xml:space="preserve">Met succes gevolgde proevencycli: </w:t>
      </w:r>
      <w:r>
        <w:t>klassiek, nematoden</w:t>
      </w:r>
    </w:p>
    <w:p w14:paraId="45D63B24" w14:textId="77777777" w:rsidR="0089138C" w:rsidRPr="00D12062" w:rsidRDefault="0089138C" w:rsidP="0089138C">
      <w:pPr>
        <w:spacing w:after="0"/>
      </w:pPr>
      <w:r w:rsidRPr="00D12062">
        <w:t xml:space="preserve">Speciale kenmerken: rhizomanietolerant, </w:t>
      </w:r>
      <w:r>
        <w:t xml:space="preserve">nematodentolerant </w:t>
      </w:r>
    </w:p>
    <w:p w14:paraId="46A7A454" w14:textId="77777777" w:rsidR="0089138C" w:rsidRPr="00D12062" w:rsidRDefault="0089138C" w:rsidP="0089138C">
      <w:pPr>
        <w:spacing w:before="120" w:after="120"/>
        <w:rPr>
          <w:b/>
        </w:rPr>
      </w:pPr>
      <w:r>
        <w:rPr>
          <w:b/>
        </w:rPr>
        <w:t>Brecon</w:t>
      </w:r>
    </w:p>
    <w:p w14:paraId="2857F299" w14:textId="77777777" w:rsidR="0089138C" w:rsidRPr="00D12062" w:rsidRDefault="0089138C" w:rsidP="0089138C">
      <w:pPr>
        <w:spacing w:after="0"/>
      </w:pPr>
      <w:r w:rsidRPr="00D12062">
        <w:t>Dossiernummer: VG/A/</w:t>
      </w:r>
      <w:r>
        <w:t>BEAVA</w:t>
      </w:r>
      <w:r w:rsidRPr="00D12062">
        <w:t>/</w:t>
      </w:r>
      <w:r>
        <w:t>01062</w:t>
      </w:r>
    </w:p>
    <w:p w14:paraId="5102A761" w14:textId="77777777" w:rsidR="0089138C" w:rsidRPr="00D12062" w:rsidRDefault="0089138C" w:rsidP="0089138C">
      <w:pPr>
        <w:spacing w:after="0"/>
      </w:pPr>
      <w:r w:rsidRPr="00D12062">
        <w:t xml:space="preserve">Kweker: SESVANDERHAVE N.V./S.A. </w:t>
      </w:r>
    </w:p>
    <w:p w14:paraId="6DDC1F3C" w14:textId="77777777" w:rsidR="0089138C" w:rsidRPr="00D12062" w:rsidRDefault="0089138C" w:rsidP="0089138C">
      <w:pPr>
        <w:spacing w:after="0"/>
      </w:pPr>
      <w:r w:rsidRPr="00D12062">
        <w:t>Aanvrager: SESVANDERHAVE N.V./S.A.</w:t>
      </w:r>
    </w:p>
    <w:p w14:paraId="30A72953" w14:textId="77777777" w:rsidR="0089138C" w:rsidRPr="00D12062" w:rsidRDefault="0089138C" w:rsidP="0089138C">
      <w:pPr>
        <w:spacing w:after="0"/>
      </w:pPr>
      <w:r w:rsidRPr="00D12062">
        <w:t>Aanvraaggemachtigde: -</w:t>
      </w:r>
    </w:p>
    <w:p w14:paraId="17E9179E" w14:textId="77777777" w:rsidR="0089138C" w:rsidRPr="00D12062" w:rsidRDefault="0089138C" w:rsidP="0089138C">
      <w:pPr>
        <w:spacing w:after="0"/>
      </w:pPr>
      <w:r w:rsidRPr="00D12062">
        <w:t xml:space="preserve">Kwekersreferentie: </w:t>
      </w:r>
      <w:r>
        <w:t>SV 2546</w:t>
      </w:r>
    </w:p>
    <w:p w14:paraId="643BC04B" w14:textId="77777777" w:rsidR="0089138C" w:rsidRPr="00D12062" w:rsidRDefault="0089138C" w:rsidP="0089138C">
      <w:pPr>
        <w:spacing w:after="0"/>
      </w:pPr>
      <w:r w:rsidRPr="00D12062">
        <w:t xml:space="preserve">Met succes gevolgde proevencycli: </w:t>
      </w:r>
      <w:r>
        <w:t>klassiek, nematoden</w:t>
      </w:r>
    </w:p>
    <w:p w14:paraId="634CEA6A" w14:textId="77777777" w:rsidR="0089138C" w:rsidRPr="00D12062" w:rsidRDefault="0089138C" w:rsidP="0089138C">
      <w:pPr>
        <w:spacing w:after="0"/>
      </w:pPr>
      <w:r w:rsidRPr="00D12062">
        <w:t xml:space="preserve">Speciale kenmerken: rhizomanietolerant, </w:t>
      </w:r>
      <w:r>
        <w:t xml:space="preserve">nematodentolerant </w:t>
      </w:r>
    </w:p>
    <w:p w14:paraId="18C9D74D" w14:textId="77777777" w:rsidR="0089138C" w:rsidRPr="00D12062" w:rsidRDefault="0089138C" w:rsidP="0089138C">
      <w:pPr>
        <w:spacing w:before="120" w:after="120"/>
        <w:rPr>
          <w:b/>
        </w:rPr>
      </w:pPr>
      <w:r>
        <w:rPr>
          <w:b/>
        </w:rPr>
        <w:t>BTS 2185</w:t>
      </w:r>
    </w:p>
    <w:p w14:paraId="125562F1" w14:textId="77777777" w:rsidR="0089138C" w:rsidRPr="00D12062" w:rsidRDefault="0089138C" w:rsidP="0089138C">
      <w:pPr>
        <w:spacing w:after="0"/>
      </w:pPr>
      <w:r w:rsidRPr="00D12062">
        <w:t xml:space="preserve">Dossiernummer: RW </w:t>
      </w:r>
      <w:r>
        <w:t>30333</w:t>
      </w:r>
    </w:p>
    <w:p w14:paraId="70C17357" w14:textId="77777777" w:rsidR="0089138C" w:rsidRPr="00D12062" w:rsidRDefault="0089138C" w:rsidP="0089138C">
      <w:pPr>
        <w:spacing w:after="0"/>
      </w:pPr>
      <w:r>
        <w:t xml:space="preserve">Kweker: BETASEED </w:t>
      </w:r>
      <w:r w:rsidRPr="00D12062">
        <w:t>Gmbh</w:t>
      </w:r>
    </w:p>
    <w:p w14:paraId="4872CEDC" w14:textId="77777777" w:rsidR="0089138C" w:rsidRPr="00D12062" w:rsidRDefault="0089138C" w:rsidP="0089138C">
      <w:pPr>
        <w:spacing w:after="0"/>
      </w:pPr>
      <w:r w:rsidRPr="00D12062">
        <w:t>Aanvrager: BETASEED Gmbh</w:t>
      </w:r>
    </w:p>
    <w:p w14:paraId="7776AA4E" w14:textId="77777777" w:rsidR="0089138C" w:rsidRPr="00D12062" w:rsidRDefault="0089138C" w:rsidP="0089138C">
      <w:pPr>
        <w:spacing w:after="0"/>
      </w:pPr>
      <w:r w:rsidRPr="00D12062">
        <w:t xml:space="preserve">Aanvraaggemachtigde: </w:t>
      </w:r>
      <w:r>
        <w:t>-</w:t>
      </w:r>
    </w:p>
    <w:p w14:paraId="1E70711E" w14:textId="77777777" w:rsidR="0089138C" w:rsidRPr="00D12062" w:rsidRDefault="0089138C" w:rsidP="0089138C">
      <w:pPr>
        <w:spacing w:after="0"/>
      </w:pPr>
      <w:r w:rsidRPr="00D12062">
        <w:t>Kwekersreferentie: B</w:t>
      </w:r>
      <w:r>
        <w:t>1285</w:t>
      </w:r>
    </w:p>
    <w:p w14:paraId="5AB04C43" w14:textId="77777777" w:rsidR="0089138C" w:rsidRPr="00D12062" w:rsidRDefault="0089138C" w:rsidP="0089138C">
      <w:pPr>
        <w:spacing w:after="0"/>
      </w:pPr>
      <w:r w:rsidRPr="00D12062">
        <w:t xml:space="preserve">Met succes gevolgde proevencycli: </w:t>
      </w:r>
      <w:r>
        <w:t>klassiek</w:t>
      </w:r>
    </w:p>
    <w:p w14:paraId="386A814E" w14:textId="77777777" w:rsidR="0089138C" w:rsidRPr="00D12062" w:rsidRDefault="0089138C" w:rsidP="0089138C">
      <w:pPr>
        <w:spacing w:after="0"/>
      </w:pPr>
      <w:r w:rsidRPr="00D12062">
        <w:t>Speciale kenmerken: rhizomanietolerant</w:t>
      </w:r>
    </w:p>
    <w:p w14:paraId="68EF5471" w14:textId="77777777" w:rsidR="0089138C" w:rsidRDefault="0089138C" w:rsidP="0089138C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40875B5A" w14:textId="77777777" w:rsidR="0089138C" w:rsidRPr="00D12062" w:rsidRDefault="0089138C" w:rsidP="0089138C">
      <w:pPr>
        <w:spacing w:before="120" w:after="120"/>
        <w:rPr>
          <w:b/>
        </w:rPr>
      </w:pPr>
      <w:r>
        <w:rPr>
          <w:b/>
        </w:rPr>
        <w:lastRenderedPageBreak/>
        <w:t>BTS 1825 N</w:t>
      </w:r>
    </w:p>
    <w:p w14:paraId="23C85F8B" w14:textId="77777777" w:rsidR="0089138C" w:rsidRPr="00D12062" w:rsidRDefault="0089138C" w:rsidP="0089138C">
      <w:pPr>
        <w:spacing w:after="0"/>
      </w:pPr>
      <w:r w:rsidRPr="00D12062">
        <w:t xml:space="preserve">Dossiernummer: RW </w:t>
      </w:r>
      <w:r>
        <w:t>30323</w:t>
      </w:r>
    </w:p>
    <w:p w14:paraId="590614C9" w14:textId="77777777" w:rsidR="0089138C" w:rsidRPr="00D12062" w:rsidRDefault="0089138C" w:rsidP="0089138C">
      <w:pPr>
        <w:spacing w:after="0"/>
      </w:pPr>
      <w:r>
        <w:t xml:space="preserve">Kweker: BETASEED </w:t>
      </w:r>
      <w:r w:rsidRPr="00D12062">
        <w:t>Gmbh</w:t>
      </w:r>
    </w:p>
    <w:p w14:paraId="59585330" w14:textId="77777777" w:rsidR="0089138C" w:rsidRPr="00D12062" w:rsidRDefault="0089138C" w:rsidP="0089138C">
      <w:pPr>
        <w:spacing w:after="0"/>
      </w:pPr>
      <w:r w:rsidRPr="00D12062">
        <w:t>Aanvrager: BETASEED Gmbh</w:t>
      </w:r>
    </w:p>
    <w:p w14:paraId="2C7C2F0E" w14:textId="77777777" w:rsidR="0089138C" w:rsidRPr="00D12062" w:rsidRDefault="0089138C" w:rsidP="0089138C">
      <w:pPr>
        <w:spacing w:after="0"/>
      </w:pPr>
      <w:r w:rsidRPr="00D12062">
        <w:t xml:space="preserve">Aanvraaggemachtigde: </w:t>
      </w:r>
      <w:r>
        <w:t>-</w:t>
      </w:r>
    </w:p>
    <w:p w14:paraId="33260507" w14:textId="77777777" w:rsidR="0089138C" w:rsidRPr="00D12062" w:rsidRDefault="0089138C" w:rsidP="0089138C">
      <w:pPr>
        <w:spacing w:after="0"/>
      </w:pPr>
      <w:r w:rsidRPr="00D12062">
        <w:t>Kwekersreferentie: B</w:t>
      </w:r>
      <w:r>
        <w:t>1270</w:t>
      </w:r>
    </w:p>
    <w:p w14:paraId="549BA852" w14:textId="77777777" w:rsidR="0089138C" w:rsidRPr="00D12062" w:rsidRDefault="0089138C" w:rsidP="0089138C">
      <w:pPr>
        <w:spacing w:after="0"/>
      </w:pPr>
      <w:r w:rsidRPr="00D12062">
        <w:t xml:space="preserve">Met succes gevolgde proevencycli: </w:t>
      </w:r>
      <w:r>
        <w:t>klassiek, nematoden</w:t>
      </w:r>
    </w:p>
    <w:p w14:paraId="72953644" w14:textId="77777777" w:rsidR="0089138C" w:rsidRPr="00D12062" w:rsidRDefault="0089138C" w:rsidP="0089138C">
      <w:pPr>
        <w:spacing w:after="0"/>
      </w:pPr>
      <w:r w:rsidRPr="00D12062">
        <w:t>Speciale kenmerken: rhizomanietolerant</w:t>
      </w:r>
      <w:r>
        <w:t>, nemtodentolerant</w:t>
      </w:r>
    </w:p>
    <w:bookmarkEnd w:id="1"/>
    <w:p w14:paraId="614FBECB" w14:textId="77777777" w:rsidR="0089138C" w:rsidRPr="00D12062" w:rsidRDefault="0089138C" w:rsidP="0089138C">
      <w:pPr>
        <w:spacing w:before="120" w:after="120"/>
        <w:rPr>
          <w:b/>
        </w:rPr>
      </w:pPr>
      <w:r>
        <w:rPr>
          <w:b/>
        </w:rPr>
        <w:t>Fadela</w:t>
      </w:r>
      <w:r w:rsidRPr="00D12062">
        <w:rPr>
          <w:b/>
        </w:rPr>
        <w:t xml:space="preserve"> KWS</w:t>
      </w:r>
    </w:p>
    <w:p w14:paraId="4B5767C2" w14:textId="77777777" w:rsidR="0089138C" w:rsidRPr="00D12062" w:rsidRDefault="0089138C" w:rsidP="0089138C">
      <w:pPr>
        <w:spacing w:after="0"/>
      </w:pPr>
      <w:r w:rsidRPr="00D12062">
        <w:t xml:space="preserve">Dossiernummer: RW </w:t>
      </w:r>
      <w:r>
        <w:t>30357</w:t>
      </w:r>
    </w:p>
    <w:p w14:paraId="73345A89" w14:textId="77777777" w:rsidR="0089138C" w:rsidRPr="00D12062" w:rsidRDefault="0089138C" w:rsidP="0089138C">
      <w:pPr>
        <w:spacing w:after="0"/>
      </w:pPr>
      <w:r w:rsidRPr="00D12062">
        <w:t xml:space="preserve">Kweker: KWS SAAT </w:t>
      </w:r>
      <w:r>
        <w:t>SE</w:t>
      </w:r>
      <w:r w:rsidRPr="00D12062">
        <w:t xml:space="preserve"> </w:t>
      </w:r>
      <w:r>
        <w:t>&amp; Co. KGaA</w:t>
      </w:r>
    </w:p>
    <w:p w14:paraId="3A822A8A" w14:textId="77777777" w:rsidR="0089138C" w:rsidRPr="00D12062" w:rsidRDefault="0089138C" w:rsidP="0089138C">
      <w:pPr>
        <w:spacing w:after="0"/>
      </w:pPr>
      <w:r w:rsidRPr="00D12062">
        <w:t xml:space="preserve">Aanvrager: KWS SAAT </w:t>
      </w:r>
      <w:r>
        <w:t>SE</w:t>
      </w:r>
      <w:r w:rsidRPr="00D12062">
        <w:t xml:space="preserve"> </w:t>
      </w:r>
      <w:r>
        <w:t>&amp; Co. KGaA</w:t>
      </w:r>
      <w:r w:rsidRPr="00D12062">
        <w:t xml:space="preserve"> </w:t>
      </w:r>
    </w:p>
    <w:p w14:paraId="2EA6B1D9" w14:textId="77777777" w:rsidR="0089138C" w:rsidRPr="00D12062" w:rsidRDefault="0089138C" w:rsidP="0089138C">
      <w:pPr>
        <w:spacing w:after="0"/>
      </w:pPr>
      <w:r w:rsidRPr="00D12062">
        <w:t xml:space="preserve">Aanvraaggemachtigde: KWS BENELUX B.V. </w:t>
      </w:r>
      <w:r>
        <w:t>SUGAR BEET</w:t>
      </w:r>
    </w:p>
    <w:p w14:paraId="4C0190C5" w14:textId="77777777" w:rsidR="0089138C" w:rsidRPr="00D12062" w:rsidRDefault="0089138C" w:rsidP="0089138C">
      <w:pPr>
        <w:spacing w:after="0"/>
      </w:pPr>
      <w:r w:rsidRPr="00D12062">
        <w:t xml:space="preserve">Kwekersreferentie: </w:t>
      </w:r>
      <w:r>
        <w:t>1K125</w:t>
      </w:r>
    </w:p>
    <w:p w14:paraId="731BC595" w14:textId="77777777" w:rsidR="0089138C" w:rsidRPr="00D12062" w:rsidRDefault="0089138C" w:rsidP="0089138C">
      <w:pPr>
        <w:spacing w:after="0"/>
      </w:pPr>
      <w:r w:rsidRPr="00D12062">
        <w:t xml:space="preserve">Met succes gevolgde proevencycli: </w:t>
      </w:r>
      <w:r>
        <w:t>nematoden, rhizoctonia</w:t>
      </w:r>
    </w:p>
    <w:p w14:paraId="0B77D42D" w14:textId="77777777" w:rsidR="0089138C" w:rsidRDefault="0089138C" w:rsidP="0089138C">
      <w:pPr>
        <w:spacing w:after="0"/>
      </w:pPr>
      <w:r w:rsidRPr="00D12062">
        <w:t>Speciale kenmerken: rhizomanietolerant</w:t>
      </w:r>
      <w:r>
        <w:t>, nematodentolerant, rhizoctoniatolerant</w:t>
      </w:r>
    </w:p>
    <w:p w14:paraId="0F137D52" w14:textId="77777777" w:rsidR="0089138C" w:rsidRPr="00022F44" w:rsidRDefault="0089138C" w:rsidP="0089138C">
      <w:pPr>
        <w:spacing w:before="120" w:after="120"/>
        <w:rPr>
          <w:b/>
        </w:rPr>
      </w:pPr>
      <w:r w:rsidRPr="00022F44">
        <w:rPr>
          <w:b/>
        </w:rPr>
        <w:t>FD Verde</w:t>
      </w:r>
    </w:p>
    <w:p w14:paraId="79BB6463" w14:textId="77777777" w:rsidR="0089138C" w:rsidRPr="004313B2" w:rsidRDefault="0089138C" w:rsidP="0089138C">
      <w:pPr>
        <w:spacing w:after="0"/>
        <w:rPr>
          <w:lang w:val="fr-FR"/>
        </w:rPr>
      </w:pPr>
      <w:r w:rsidRPr="004313B2">
        <w:rPr>
          <w:lang w:val="fr-FR"/>
        </w:rPr>
        <w:t xml:space="preserve">Dossiernummer: RW </w:t>
      </w:r>
      <w:r>
        <w:rPr>
          <w:lang w:val="fr-FR"/>
        </w:rPr>
        <w:t>30375</w:t>
      </w:r>
    </w:p>
    <w:p w14:paraId="2507339C" w14:textId="77777777" w:rsidR="0089138C" w:rsidRPr="00FB71C3" w:rsidRDefault="0089138C" w:rsidP="0089138C">
      <w:pPr>
        <w:spacing w:after="0"/>
        <w:rPr>
          <w:lang w:val="fr-FR"/>
        </w:rPr>
      </w:pPr>
      <w:r w:rsidRPr="00FB71C3">
        <w:rPr>
          <w:lang w:val="fr-FR"/>
        </w:rPr>
        <w:t xml:space="preserve">Kweker: S.A.S. FLORIMOND DESPREZ </w:t>
      </w:r>
      <w:r>
        <w:rPr>
          <w:lang w:val="fr-FR"/>
        </w:rPr>
        <w:t>Veuve et Fils</w:t>
      </w:r>
    </w:p>
    <w:p w14:paraId="2053B513" w14:textId="77777777" w:rsidR="0089138C" w:rsidRPr="00FB71C3" w:rsidRDefault="0089138C" w:rsidP="0089138C">
      <w:pPr>
        <w:spacing w:after="0"/>
        <w:rPr>
          <w:lang w:val="fr-FR"/>
        </w:rPr>
      </w:pPr>
      <w:r w:rsidRPr="00FB71C3">
        <w:rPr>
          <w:lang w:val="fr-FR"/>
        </w:rPr>
        <w:t xml:space="preserve">Aanvrager: S.A.S. FLORIMOND DESPREZ </w:t>
      </w:r>
      <w:r>
        <w:rPr>
          <w:lang w:val="fr-FR"/>
        </w:rPr>
        <w:t>Veuve et Fils</w:t>
      </w:r>
    </w:p>
    <w:p w14:paraId="465665BB" w14:textId="77777777" w:rsidR="0089138C" w:rsidRPr="00D12062" w:rsidRDefault="0089138C" w:rsidP="0089138C">
      <w:pPr>
        <w:spacing w:after="0"/>
      </w:pPr>
      <w:r w:rsidRPr="00D12062">
        <w:t xml:space="preserve">Aanvraaggemachtigde: </w:t>
      </w:r>
      <w:r>
        <w:t>-</w:t>
      </w:r>
    </w:p>
    <w:p w14:paraId="7B8989E0" w14:textId="77777777" w:rsidR="0089138C" w:rsidRPr="00D12062" w:rsidRDefault="0089138C" w:rsidP="0089138C">
      <w:pPr>
        <w:spacing w:after="0"/>
      </w:pPr>
      <w:r w:rsidRPr="00D12062">
        <w:t xml:space="preserve">Kwekersreferentie: </w:t>
      </w:r>
      <w:r>
        <w:t>FD21B2142</w:t>
      </w:r>
    </w:p>
    <w:p w14:paraId="667B597F" w14:textId="77777777" w:rsidR="0089138C" w:rsidRPr="00D12062" w:rsidRDefault="0089138C" w:rsidP="0089138C">
      <w:pPr>
        <w:spacing w:after="0"/>
      </w:pPr>
      <w:r w:rsidRPr="00D12062">
        <w:t xml:space="preserve">Met succes gevolgde proevencycli: </w:t>
      </w:r>
      <w:r>
        <w:t>klassiek, nematoden</w:t>
      </w:r>
    </w:p>
    <w:p w14:paraId="2525588C" w14:textId="77777777" w:rsidR="0089138C" w:rsidRDefault="0089138C" w:rsidP="0089138C">
      <w:pPr>
        <w:spacing w:after="120"/>
        <w:rPr>
          <w:b/>
        </w:rPr>
      </w:pPr>
      <w:r w:rsidRPr="00D12062">
        <w:t>Speciale kenmerken: rhizomanietolerant</w:t>
      </w:r>
      <w:r>
        <w:t>, nematodentolerant</w:t>
      </w:r>
      <w:r w:rsidRPr="00C755FE">
        <w:rPr>
          <w:b/>
        </w:rPr>
        <w:t xml:space="preserve"> </w:t>
      </w:r>
    </w:p>
    <w:p w14:paraId="24C2AC8E" w14:textId="77777777" w:rsidR="0089138C" w:rsidRPr="00D12062" w:rsidRDefault="0089138C" w:rsidP="0089138C">
      <w:pPr>
        <w:spacing w:before="120" w:after="120"/>
        <w:rPr>
          <w:b/>
        </w:rPr>
      </w:pPr>
      <w:r>
        <w:rPr>
          <w:b/>
        </w:rPr>
        <w:t>Miracula</w:t>
      </w:r>
      <w:r w:rsidRPr="00D12062">
        <w:rPr>
          <w:b/>
        </w:rPr>
        <w:t xml:space="preserve"> KWS</w:t>
      </w:r>
    </w:p>
    <w:p w14:paraId="5B62982E" w14:textId="77777777" w:rsidR="0089138C" w:rsidRPr="00D12062" w:rsidRDefault="0089138C" w:rsidP="0089138C">
      <w:pPr>
        <w:spacing w:after="0"/>
      </w:pPr>
      <w:r w:rsidRPr="00D12062">
        <w:t xml:space="preserve">Dossiernummer: RW </w:t>
      </w:r>
      <w:r>
        <w:t>30351</w:t>
      </w:r>
    </w:p>
    <w:p w14:paraId="7074F952" w14:textId="77777777" w:rsidR="0089138C" w:rsidRPr="00D12062" w:rsidRDefault="0089138C" w:rsidP="0089138C">
      <w:pPr>
        <w:spacing w:after="0"/>
      </w:pPr>
      <w:r w:rsidRPr="00D12062">
        <w:t xml:space="preserve">Kweker: KWS SAAT </w:t>
      </w:r>
      <w:r>
        <w:t>SE</w:t>
      </w:r>
      <w:r w:rsidRPr="00D12062">
        <w:t xml:space="preserve"> </w:t>
      </w:r>
      <w:r>
        <w:t>&amp; Co. KGaA</w:t>
      </w:r>
      <w:r w:rsidRPr="00D12062">
        <w:t xml:space="preserve"> </w:t>
      </w:r>
    </w:p>
    <w:p w14:paraId="528DAC1C" w14:textId="77777777" w:rsidR="0089138C" w:rsidRPr="00D12062" w:rsidRDefault="0089138C" w:rsidP="0089138C">
      <w:pPr>
        <w:spacing w:after="0"/>
      </w:pPr>
      <w:r w:rsidRPr="00D12062">
        <w:t xml:space="preserve">Aanvrager: KWS SAAT </w:t>
      </w:r>
      <w:r>
        <w:t>SE</w:t>
      </w:r>
      <w:r w:rsidRPr="00D12062">
        <w:t xml:space="preserve"> </w:t>
      </w:r>
      <w:r>
        <w:t>&amp; Co. KGaA</w:t>
      </w:r>
      <w:r w:rsidRPr="00D12062">
        <w:t xml:space="preserve"> </w:t>
      </w:r>
    </w:p>
    <w:p w14:paraId="2010889D" w14:textId="77777777" w:rsidR="0089138C" w:rsidRPr="00D12062" w:rsidRDefault="0089138C" w:rsidP="0089138C">
      <w:pPr>
        <w:spacing w:after="0"/>
      </w:pPr>
      <w:r w:rsidRPr="00D12062">
        <w:t xml:space="preserve">Aanvraaggemachtigde: KWS BENELUX B.V. </w:t>
      </w:r>
      <w:r>
        <w:t>SUGAR BEET</w:t>
      </w:r>
    </w:p>
    <w:p w14:paraId="3555ABBA" w14:textId="77777777" w:rsidR="0089138C" w:rsidRPr="00D12062" w:rsidRDefault="0089138C" w:rsidP="0089138C">
      <w:pPr>
        <w:spacing w:after="0"/>
      </w:pPr>
      <w:r w:rsidRPr="00D12062">
        <w:t xml:space="preserve">Kwekersreferentie: </w:t>
      </w:r>
      <w:r>
        <w:t>1K112</w:t>
      </w:r>
    </w:p>
    <w:p w14:paraId="32A9DD5B" w14:textId="77777777" w:rsidR="0089138C" w:rsidRPr="00D12062" w:rsidRDefault="0089138C" w:rsidP="0089138C">
      <w:pPr>
        <w:spacing w:after="0"/>
      </w:pPr>
      <w:r w:rsidRPr="00D12062">
        <w:t xml:space="preserve">Met succes gevolgde proevencycli: </w:t>
      </w:r>
      <w:r>
        <w:t>klassiek, nematoden</w:t>
      </w:r>
    </w:p>
    <w:p w14:paraId="399DBD48" w14:textId="77777777" w:rsidR="0089138C" w:rsidRDefault="0089138C" w:rsidP="0089138C">
      <w:pPr>
        <w:spacing w:after="0"/>
      </w:pPr>
      <w:r w:rsidRPr="00D12062">
        <w:t>Speciale kenmerken: rhizomanietolerant</w:t>
      </w:r>
      <w:r>
        <w:t>, nemtodentolerant</w:t>
      </w:r>
    </w:p>
    <w:p w14:paraId="73734919" w14:textId="77777777" w:rsidR="0089138C" w:rsidRDefault="0089138C" w:rsidP="0089138C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28C82B09" w14:textId="77777777" w:rsidR="0089138C" w:rsidRPr="00D12062" w:rsidRDefault="0089138C" w:rsidP="0089138C">
      <w:pPr>
        <w:spacing w:before="120" w:after="120"/>
        <w:rPr>
          <w:b/>
        </w:rPr>
      </w:pPr>
      <w:r>
        <w:rPr>
          <w:b/>
        </w:rPr>
        <w:lastRenderedPageBreak/>
        <w:t>Remarka</w:t>
      </w:r>
      <w:r w:rsidRPr="00D12062">
        <w:rPr>
          <w:b/>
        </w:rPr>
        <w:t xml:space="preserve"> KWS</w:t>
      </w:r>
    </w:p>
    <w:p w14:paraId="2227C1ED" w14:textId="77777777" w:rsidR="0089138C" w:rsidRPr="00D12062" w:rsidRDefault="0089138C" w:rsidP="0089138C">
      <w:pPr>
        <w:spacing w:after="0"/>
      </w:pPr>
      <w:r w:rsidRPr="00D12062">
        <w:t xml:space="preserve">Dossiernummer: RW </w:t>
      </w:r>
      <w:r>
        <w:t>30353</w:t>
      </w:r>
    </w:p>
    <w:p w14:paraId="6A4769C7" w14:textId="77777777" w:rsidR="0089138C" w:rsidRPr="00D12062" w:rsidRDefault="0089138C" w:rsidP="0089138C">
      <w:pPr>
        <w:spacing w:after="0"/>
      </w:pPr>
      <w:r w:rsidRPr="00D12062">
        <w:t xml:space="preserve">Kweker: KWS SAAT </w:t>
      </w:r>
      <w:r>
        <w:t>SE</w:t>
      </w:r>
      <w:r w:rsidRPr="00D12062">
        <w:t xml:space="preserve"> </w:t>
      </w:r>
      <w:r>
        <w:t>&amp; Co. KGaA</w:t>
      </w:r>
    </w:p>
    <w:p w14:paraId="50B1D879" w14:textId="77777777" w:rsidR="0089138C" w:rsidRPr="00D12062" w:rsidRDefault="0089138C" w:rsidP="0089138C">
      <w:pPr>
        <w:spacing w:after="0"/>
      </w:pPr>
      <w:r w:rsidRPr="00D12062">
        <w:t xml:space="preserve">Aanvrager: KWS SAAT </w:t>
      </w:r>
      <w:r>
        <w:t>SE</w:t>
      </w:r>
      <w:r w:rsidRPr="00D12062">
        <w:t xml:space="preserve"> </w:t>
      </w:r>
      <w:r>
        <w:t>&amp; Co. KGaA</w:t>
      </w:r>
      <w:r w:rsidRPr="00D12062">
        <w:t xml:space="preserve"> </w:t>
      </w:r>
    </w:p>
    <w:p w14:paraId="51CA8A59" w14:textId="77777777" w:rsidR="0089138C" w:rsidRPr="00D12062" w:rsidRDefault="0089138C" w:rsidP="0089138C">
      <w:pPr>
        <w:spacing w:after="0"/>
      </w:pPr>
      <w:r w:rsidRPr="00D12062">
        <w:t xml:space="preserve">Aanvraaggemachtigde: KWS BENELUX B.V. </w:t>
      </w:r>
      <w:r>
        <w:t>SUGAR BEET</w:t>
      </w:r>
    </w:p>
    <w:p w14:paraId="622A63DA" w14:textId="77777777" w:rsidR="0089138C" w:rsidRPr="00D12062" w:rsidRDefault="0089138C" w:rsidP="0089138C">
      <w:pPr>
        <w:spacing w:after="0"/>
      </w:pPr>
      <w:r w:rsidRPr="00D12062">
        <w:t xml:space="preserve">Kwekersreferentie: </w:t>
      </w:r>
      <w:r>
        <w:t>1K114</w:t>
      </w:r>
    </w:p>
    <w:p w14:paraId="0F459523" w14:textId="77777777" w:rsidR="0089138C" w:rsidRPr="00D12062" w:rsidRDefault="0089138C" w:rsidP="0089138C">
      <w:pPr>
        <w:spacing w:after="0"/>
      </w:pPr>
      <w:r w:rsidRPr="00D12062">
        <w:t xml:space="preserve">Met succes gevolgde proevencycli: </w:t>
      </w:r>
      <w:r>
        <w:t>nematoden</w:t>
      </w:r>
    </w:p>
    <w:p w14:paraId="7B772B9D" w14:textId="77777777" w:rsidR="0089138C" w:rsidRDefault="0089138C" w:rsidP="0089138C">
      <w:pPr>
        <w:spacing w:after="0"/>
      </w:pPr>
      <w:r w:rsidRPr="00D12062">
        <w:t>Speciale kenmerken: rhizomanietolerant</w:t>
      </w:r>
      <w:r>
        <w:t>, nematodentolerant</w:t>
      </w:r>
    </w:p>
    <w:p w14:paraId="25D12650" w14:textId="77777777" w:rsidR="0089138C" w:rsidRPr="00B74020" w:rsidRDefault="0089138C" w:rsidP="0089138C">
      <w:pPr>
        <w:spacing w:before="120" w:after="120"/>
        <w:rPr>
          <w:b/>
        </w:rPr>
      </w:pPr>
      <w:r>
        <w:rPr>
          <w:b/>
        </w:rPr>
        <w:t>ST Amsterdam</w:t>
      </w:r>
    </w:p>
    <w:p w14:paraId="63B7A3B3" w14:textId="77777777" w:rsidR="0089138C" w:rsidRPr="00B74020" w:rsidRDefault="0089138C" w:rsidP="0089138C">
      <w:pPr>
        <w:spacing w:after="0"/>
      </w:pPr>
      <w:r w:rsidRPr="00B74020">
        <w:t>Dossiernummer: VG/A/</w:t>
      </w:r>
      <w:r>
        <w:t>BEAVA</w:t>
      </w:r>
      <w:r w:rsidRPr="00B74020">
        <w:t>/010</w:t>
      </w:r>
      <w:r>
        <w:t>74</w:t>
      </w:r>
    </w:p>
    <w:p w14:paraId="171005A9" w14:textId="77777777" w:rsidR="0089138C" w:rsidRPr="00D12062" w:rsidRDefault="0089138C" w:rsidP="0089138C">
      <w:pPr>
        <w:spacing w:after="0"/>
      </w:pPr>
      <w:r w:rsidRPr="00B74020">
        <w:t xml:space="preserve">Kweker: STRUBE </w:t>
      </w:r>
      <w:r>
        <w:t xml:space="preserve">D&amp;S </w:t>
      </w:r>
      <w:r w:rsidRPr="00D12062">
        <w:t>GmbH</w:t>
      </w:r>
      <w:r w:rsidRPr="00B74020">
        <w:t xml:space="preserve">. </w:t>
      </w:r>
      <w:r w:rsidRPr="00D12062">
        <w:t>KG</w:t>
      </w:r>
    </w:p>
    <w:p w14:paraId="5CB5F2FE" w14:textId="77777777" w:rsidR="0089138C" w:rsidRPr="00D12062" w:rsidRDefault="0089138C" w:rsidP="0089138C">
      <w:pPr>
        <w:spacing w:after="0"/>
      </w:pPr>
      <w:r w:rsidRPr="00D12062">
        <w:t xml:space="preserve">Aanvrager: STRUBE </w:t>
      </w:r>
      <w:r>
        <w:t xml:space="preserve">D&amp;S </w:t>
      </w:r>
      <w:r w:rsidRPr="00D12062">
        <w:t>GmbH</w:t>
      </w:r>
    </w:p>
    <w:p w14:paraId="4B37E8DE" w14:textId="77777777" w:rsidR="0089138C" w:rsidRPr="00D12062" w:rsidRDefault="0089138C" w:rsidP="0089138C">
      <w:pPr>
        <w:spacing w:after="0"/>
      </w:pPr>
      <w:r w:rsidRPr="00D12062">
        <w:t xml:space="preserve">Aanvraaggemachtigde: </w:t>
      </w:r>
      <w:r>
        <w:t>STRUBE BELGIUM</w:t>
      </w:r>
    </w:p>
    <w:p w14:paraId="3AED6A62" w14:textId="77777777" w:rsidR="0089138C" w:rsidRPr="00D12062" w:rsidRDefault="0089138C" w:rsidP="0089138C">
      <w:pPr>
        <w:spacing w:after="0"/>
      </w:pPr>
      <w:r w:rsidRPr="00D12062">
        <w:t xml:space="preserve">Kwekersreferentie: </w:t>
      </w:r>
      <w:r>
        <w:t>ST 13103</w:t>
      </w:r>
    </w:p>
    <w:p w14:paraId="4117145B" w14:textId="77777777" w:rsidR="0089138C" w:rsidRPr="00D12062" w:rsidRDefault="0089138C" w:rsidP="0089138C">
      <w:pPr>
        <w:spacing w:after="0"/>
      </w:pPr>
      <w:r w:rsidRPr="00D12062">
        <w:t>Me</w:t>
      </w:r>
      <w:r>
        <w:t>t succes gevolgde proevencycli: klassiek</w:t>
      </w:r>
    </w:p>
    <w:p w14:paraId="2D74D056" w14:textId="5DD42620" w:rsidR="0089138C" w:rsidRDefault="0089138C" w:rsidP="0089138C">
      <w:pPr>
        <w:spacing w:after="0"/>
      </w:pPr>
      <w:r w:rsidRPr="00D12062">
        <w:t>Speciale kenmerken: rhizomanietoleran</w:t>
      </w:r>
      <w:r>
        <w:t>t</w:t>
      </w:r>
    </w:p>
    <w:p w14:paraId="2EC7812D" w14:textId="36B3763D" w:rsidR="0089138C" w:rsidRDefault="0089138C" w:rsidP="0089138C">
      <w:pPr>
        <w:spacing w:after="0"/>
      </w:pPr>
    </w:p>
    <w:p w14:paraId="1DCBC24D" w14:textId="2CE9CA08" w:rsidR="0089138C" w:rsidRDefault="0089138C" w:rsidP="0089138C">
      <w:pPr>
        <w:spacing w:after="0"/>
      </w:pPr>
    </w:p>
    <w:p w14:paraId="1FF86861" w14:textId="77777777" w:rsidR="0089138C" w:rsidRPr="00D12062" w:rsidRDefault="0089138C" w:rsidP="0089138C">
      <w:pPr>
        <w:spacing w:after="0"/>
      </w:pPr>
    </w:p>
    <w:sdt>
      <w:sdtPr>
        <w:id w:val="1376743753"/>
      </w:sdtPr>
      <w:sdtEndPr/>
      <w:sdtContent>
        <w:p w14:paraId="2895A223" w14:textId="77777777" w:rsidR="00FB6021" w:rsidRPr="00FB6021" w:rsidRDefault="00FB6021" w:rsidP="00D31BA9">
          <w:pPr>
            <w:rPr>
              <w:b/>
            </w:rPr>
          </w:pPr>
          <w:r w:rsidRPr="00FB6021">
            <w:rPr>
              <w:b/>
            </w:rPr>
            <w:t>C</w:t>
          </w:r>
          <w:r>
            <w:rPr>
              <w:b/>
            </w:rPr>
            <w:t>ontact</w:t>
          </w:r>
        </w:p>
        <w:p w14:paraId="2895A224" w14:textId="77777777" w:rsidR="0092699D" w:rsidRPr="00D31BA9" w:rsidRDefault="0092699D" w:rsidP="00D31BA9">
          <w:r w:rsidRPr="00D31BA9">
            <w:t>Woordvoerder Landbouw en Visserij</w:t>
          </w:r>
          <w:r w:rsidRPr="00D31BA9">
            <w:br/>
          </w:r>
          <w:r w:rsidR="00280DDE" w:rsidRPr="00D31BA9">
            <w:rPr>
              <w:rFonts w:cs="Calibri"/>
              <w:bCs/>
              <w:color w:val="0D0D0D"/>
              <w:lang w:eastAsia="en-US"/>
            </w:rPr>
            <w:t>Nele Vanslembrouck</w:t>
          </w:r>
          <w:r w:rsidRPr="00D31BA9">
            <w:t xml:space="preserve"> | Tel. </w:t>
          </w:r>
          <w:r w:rsidR="009B6855" w:rsidRPr="009B6855">
            <w:t>0498 94 58 71</w:t>
          </w:r>
          <w:r w:rsidR="00280DDE" w:rsidRPr="00D31BA9">
            <w:br/>
            <w:t>nele</w:t>
          </w:r>
          <w:r w:rsidRPr="00D31BA9">
            <w:t>.</w:t>
          </w:r>
          <w:r w:rsidR="00280DDE" w:rsidRPr="00D31BA9">
            <w:t>vanslembrouck</w:t>
          </w:r>
          <w:r w:rsidRPr="00D31BA9">
            <w:t xml:space="preserve">@lv.vlaanderen.be </w:t>
          </w:r>
        </w:p>
        <w:p w14:paraId="2895A225" w14:textId="77777777" w:rsidR="0092699D" w:rsidRPr="00D31BA9" w:rsidRDefault="0092699D" w:rsidP="00D31BA9">
          <w:r w:rsidRPr="00D31BA9">
            <w:t>Persverantwoordelijke Landbouw en Visserij</w:t>
          </w:r>
          <w:r w:rsidRPr="00D31BA9">
            <w:br/>
          </w:r>
          <w:r w:rsidR="00A953EF" w:rsidRPr="00A953EF">
            <w:t>Bart Merckaert</w:t>
          </w:r>
          <w:r w:rsidR="00AE3AF0" w:rsidRPr="00D31BA9">
            <w:t xml:space="preserve"> | Tel. </w:t>
          </w:r>
          <w:r w:rsidR="00FB6021">
            <w:t>0491 92 55 60</w:t>
          </w:r>
          <w:r w:rsidR="00AE3AF0" w:rsidRPr="00D31BA9">
            <w:t xml:space="preserve"> </w:t>
          </w:r>
          <w:r w:rsidR="00AE3AF0" w:rsidRPr="00D31BA9">
            <w:br/>
          </w:r>
          <w:r w:rsidR="00A953EF">
            <w:t>bart.m</w:t>
          </w:r>
          <w:r w:rsidR="00A953EF" w:rsidRPr="00A953EF">
            <w:t>erckaert</w:t>
          </w:r>
          <w:r w:rsidR="00AE3AF0" w:rsidRPr="00D31BA9">
            <w:t>@lv.vlaanderen.be</w:t>
          </w:r>
        </w:p>
        <w:p w14:paraId="2895A226" w14:textId="77777777" w:rsidR="0092699D" w:rsidRPr="00D31BA9" w:rsidRDefault="0092699D" w:rsidP="00D31BA9">
          <w:pPr>
            <w:pStyle w:val="TitelInleiding"/>
          </w:pPr>
          <w:r w:rsidRPr="00D31BA9">
            <w:t>Meer info over het beleidsdomein Landbouw en Visserij:</w:t>
          </w:r>
        </w:p>
        <w:p w14:paraId="2895A227" w14:textId="77777777" w:rsidR="009B6855" w:rsidRPr="009B6855" w:rsidRDefault="009B6855" w:rsidP="009B6855">
          <w:r w:rsidRPr="009B6855">
            <w:t>Samen met de minister stippelt het Departement Landbouw en Visserij het beleid uit rond land- en tuinbouw, zeevisserij en platteland. Het departement voert dit beleid uit, controleert en evalueert het.</w:t>
          </w:r>
        </w:p>
        <w:p w14:paraId="2895A228" w14:textId="77777777" w:rsidR="009B6855" w:rsidRPr="009B6855" w:rsidRDefault="009B6855" w:rsidP="009B6855">
          <w:r w:rsidRPr="009B6855">
            <w:t>Daarvoor werkt het departement ook samen met</w:t>
          </w:r>
          <w:r w:rsidRPr="009B6855">
            <w:rPr>
              <w:rFonts w:hint="eastAsia"/>
            </w:rPr>
            <w:t> </w:t>
          </w:r>
          <w:r w:rsidRPr="009B6855">
            <w:t>het</w:t>
          </w:r>
          <w:r w:rsidRPr="009B6855">
            <w:rPr>
              <w:rFonts w:hint="eastAsia"/>
            </w:rPr>
            <w:t> </w:t>
          </w:r>
          <w:r w:rsidRPr="009B6855">
            <w:t>Instituut voor Landbouw-, Visserij- en Voedingsonderzoek (ILVO), het Vlaams Centrum voor Agro- en Visserijmarketing (VLAM)</w:t>
          </w:r>
          <w:r w:rsidRPr="009B6855">
            <w:rPr>
              <w:rFonts w:hint="eastAsia"/>
            </w:rPr>
            <w:t> </w:t>
          </w:r>
          <w:r w:rsidRPr="009B6855">
            <w:t>en de Strategische Adviesraad voor Landbouw en Visserij (SALV). Het Departement Landbouw en Visserij, ILVO, VLAM en SALV vormen samen het beleidsdomein Landbouw en Visserij.</w:t>
          </w:r>
        </w:p>
        <w:p w14:paraId="2895A229" w14:textId="77777777" w:rsidR="0092699D" w:rsidRPr="00D31BA9" w:rsidRDefault="0092699D" w:rsidP="00D31BA9">
          <w:r w:rsidRPr="00D31BA9">
            <w:t xml:space="preserve">Meer info kan u vinden op </w:t>
          </w:r>
          <w:hyperlink r:id="rId15" w:tooltip="Website Departement Landbouw en Visserij" w:history="1">
            <w:r w:rsidRPr="00D31BA9">
              <w:rPr>
                <w:rStyle w:val="Hyperlink"/>
                <w:color w:val="auto"/>
                <w:u w:val="none"/>
              </w:rPr>
              <w:t>www.vlaanderen.be/landbouw</w:t>
            </w:r>
          </w:hyperlink>
          <w:r w:rsidRPr="00D31BA9">
            <w:t xml:space="preserve"> </w:t>
          </w:r>
        </w:p>
      </w:sdtContent>
    </w:sdt>
    <w:sectPr w:rsidR="0092699D" w:rsidRPr="00D31BA9" w:rsidSect="006F508E">
      <w:headerReference w:type="default" r:id="rId16"/>
      <w:footerReference w:type="default" r:id="rId17"/>
      <w:type w:val="continuous"/>
      <w:pgSz w:w="11906" w:h="16838"/>
      <w:pgMar w:top="3047" w:right="851" w:bottom="2410" w:left="1134" w:header="709" w:footer="79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95A22D" w14:textId="77777777" w:rsidR="004371E9" w:rsidRDefault="004371E9" w:rsidP="00D31BA9">
      <w:r>
        <w:separator/>
      </w:r>
    </w:p>
  </w:endnote>
  <w:endnote w:type="continuationSeparator" w:id="0">
    <w:p w14:paraId="2895A22E" w14:textId="77777777" w:rsidR="004371E9" w:rsidRDefault="004371E9" w:rsidP="00D31BA9">
      <w:r>
        <w:continuationSeparator/>
      </w:r>
    </w:p>
  </w:endnote>
  <w:endnote w:type="continuationNotice" w:id="1">
    <w:p w14:paraId="2895A22F" w14:textId="77777777" w:rsidR="004371E9" w:rsidRDefault="004371E9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ArtSans-Medium">
    <w:altName w:val="Calibri"/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1" w:subsetted="1" w:fontKey="{96436A52-08B1-4E52-B2A6-8C0657BF9C38}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172FC70-96A8-4B95-A116-59D9759B717D}"/>
    <w:embedBold r:id="rId3" w:fontKey="{407D6692-1E49-4E07-ADA7-12D518BBB91F}"/>
    <w:embedItalic r:id="rId4" w:fontKey="{4E15E76A-91AB-49E7-8AAA-10B049B5FC39}"/>
    <w:embedBoldItalic r:id="rId5" w:fontKey="{C5BDD01F-7649-47B9-8046-C5CEA29A8A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landers Art Sans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 Art Serif">
    <w:altName w:val="Flanders Art Serif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6" w:subsetted="1" w:fontKey="{32AFBACC-2C70-4480-BF5E-07CEE1CD534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339F0" w14:textId="77777777" w:rsidR="0089138C" w:rsidRDefault="0089138C" w:rsidP="00CF076F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  <w:r w:rsidRPr="00F01D5C">
      <w:drawing>
        <wp:inline distT="0" distB="0" distL="0" distR="0" wp14:anchorId="34FE5F12" wp14:editId="1D92075D">
          <wp:extent cx="1378800" cy="540000"/>
          <wp:effectExtent l="0" t="0" r="0" b="0"/>
          <wp:docPr id="2" name="Afbeelding 2" descr="Thematisch logo Departement Landbouw en Visserij" title="Thematisch logo Departement Landbouw en Visseri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88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B72825B" w14:textId="77777777" w:rsidR="0089138C" w:rsidRDefault="0089138C" w:rsidP="00CF076F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</w:p>
  <w:p w14:paraId="62FFB28D" w14:textId="77777777" w:rsidR="0089138C" w:rsidRPr="00CF076F" w:rsidRDefault="0089138C" w:rsidP="00CF076F">
    <w:pPr>
      <w:pStyle w:val="paginering"/>
      <w:tabs>
        <w:tab w:val="right" w:pos="9923"/>
      </w:tabs>
      <w:jc w:val="left"/>
    </w:pPr>
    <w:r w:rsidRPr="00CF076F">
      <w:rPr>
        <w:rFonts w:ascii="Calibri" w:hAnsi="Calibri" w:cs="Calibri"/>
        <w:iCs/>
        <w:noProof w:val="0"/>
        <w:sz w:val="16"/>
        <w:szCs w:val="16"/>
      </w:rPr>
      <w:t xml:space="preserve"> U kan onze privacyverklaring terugvinden op </w:t>
    </w:r>
    <w:hyperlink r:id="rId2" w:history="1">
      <w:r w:rsidRPr="00CF076F">
        <w:rPr>
          <w:rStyle w:val="Hyperlink"/>
          <w:rFonts w:cs="Calibri"/>
          <w:color w:val="auto"/>
          <w:sz w:val="16"/>
          <w:szCs w:val="16"/>
        </w:rPr>
        <w:t>www.vlaanderen.be/landbouw/privacy</w:t>
      </w:r>
    </w:hyperlink>
    <w:r w:rsidRPr="00151BC5">
      <w:tab/>
      <w:t xml:space="preserve">pagina </w:t>
    </w:r>
    <w:r w:rsidRPr="00151BC5">
      <w:fldChar w:fldCharType="begin"/>
    </w:r>
    <w:r w:rsidRPr="00151BC5">
      <w:instrText xml:space="preserve"> PAGE  \* Arabic  \* MERGEFORMAT </w:instrText>
    </w:r>
    <w:r w:rsidRPr="00151BC5">
      <w:fldChar w:fldCharType="separate"/>
    </w:r>
    <w:r>
      <w:t>2</w:t>
    </w:r>
    <w:r w:rsidRPr="00151BC5">
      <w:fldChar w:fldCharType="end"/>
    </w:r>
    <w:r w:rsidRPr="00151BC5">
      <w:t xml:space="preserve"> van </w:t>
    </w:r>
    <w:r w:rsidR="0007364B">
      <w:fldChar w:fldCharType="begin"/>
    </w:r>
    <w:r w:rsidR="0007364B">
      <w:instrText xml:space="preserve"> NUMPAGES  \* Arabic  \* MERGEFOR</w:instrText>
    </w:r>
    <w:r w:rsidR="0007364B">
      <w:instrText xml:space="preserve">MAT </w:instrText>
    </w:r>
    <w:r w:rsidR="0007364B">
      <w:fldChar w:fldCharType="separate"/>
    </w:r>
    <w:r>
      <w:t>2</w:t>
    </w:r>
    <w:r w:rsidR="0007364B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5A231" w14:textId="77777777" w:rsidR="00CF076F" w:rsidRDefault="00CF076F" w:rsidP="00CF076F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  <w:r w:rsidRPr="00F01D5C">
      <w:drawing>
        <wp:inline distT="0" distB="0" distL="0" distR="0" wp14:anchorId="2895A234" wp14:editId="2895A235">
          <wp:extent cx="1378800" cy="540000"/>
          <wp:effectExtent l="0" t="0" r="0" b="0"/>
          <wp:docPr id="11" name="Afbeelding 2" descr="Thematisch logo Departement Landbouw en Visserij" title="Thematisch logo Departement Landbouw en Visseri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88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95A232" w14:textId="77777777" w:rsidR="00CF076F" w:rsidRDefault="00CF076F" w:rsidP="00CF076F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</w:p>
  <w:p w14:paraId="2895A233" w14:textId="77777777" w:rsidR="00950BDC" w:rsidRPr="00CF076F" w:rsidRDefault="00CF076F" w:rsidP="00CF076F">
    <w:pPr>
      <w:pStyle w:val="paginering"/>
      <w:tabs>
        <w:tab w:val="right" w:pos="9923"/>
      </w:tabs>
      <w:jc w:val="left"/>
    </w:pPr>
    <w:r w:rsidRPr="00CF076F">
      <w:rPr>
        <w:rFonts w:ascii="Calibri" w:hAnsi="Calibri" w:cs="Calibri"/>
        <w:iCs/>
        <w:noProof w:val="0"/>
        <w:sz w:val="16"/>
        <w:szCs w:val="16"/>
      </w:rPr>
      <w:t xml:space="preserve"> U kan onze privacyverklaring terugvinden op </w:t>
    </w:r>
    <w:hyperlink r:id="rId2" w:history="1">
      <w:r w:rsidRPr="00CF076F">
        <w:rPr>
          <w:rStyle w:val="Hyperlink"/>
          <w:rFonts w:cs="Calibri"/>
          <w:color w:val="auto"/>
          <w:sz w:val="16"/>
          <w:szCs w:val="16"/>
        </w:rPr>
        <w:t>www.vlaanderen.be/landbouw/privacy</w:t>
      </w:r>
    </w:hyperlink>
    <w:r w:rsidRPr="00151BC5">
      <w:tab/>
      <w:t xml:space="preserve">pagina </w:t>
    </w:r>
    <w:r w:rsidRPr="00151BC5">
      <w:fldChar w:fldCharType="begin"/>
    </w:r>
    <w:r w:rsidRPr="00151BC5">
      <w:instrText xml:space="preserve"> PAGE  \* Arabic  \* MERGEFORMAT </w:instrText>
    </w:r>
    <w:r w:rsidRPr="00151BC5">
      <w:fldChar w:fldCharType="separate"/>
    </w:r>
    <w:r w:rsidR="000C43AD">
      <w:t>2</w:t>
    </w:r>
    <w:r w:rsidRPr="00151BC5">
      <w:fldChar w:fldCharType="end"/>
    </w:r>
    <w:r w:rsidRPr="00151BC5">
      <w:t xml:space="preserve"> van </w:t>
    </w:r>
    <w:r w:rsidR="0007364B">
      <w:fldChar w:fldCharType="begin"/>
    </w:r>
    <w:r w:rsidR="0007364B">
      <w:instrText xml:space="preserve"> NUMPAGES  \* Arabic  \* MERGEFORMAT </w:instrText>
    </w:r>
    <w:r w:rsidR="0007364B">
      <w:fldChar w:fldCharType="separate"/>
    </w:r>
    <w:r w:rsidR="000C43AD">
      <w:t>2</w:t>
    </w:r>
    <w:r w:rsidR="0007364B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95A22A" w14:textId="77777777" w:rsidR="004371E9" w:rsidRDefault="004371E9" w:rsidP="00D31BA9">
      <w:r>
        <w:separator/>
      </w:r>
    </w:p>
  </w:footnote>
  <w:footnote w:type="continuationSeparator" w:id="0">
    <w:p w14:paraId="2895A22B" w14:textId="77777777" w:rsidR="004371E9" w:rsidRDefault="004371E9" w:rsidP="00D31BA9">
      <w:r>
        <w:continuationSeparator/>
      </w:r>
    </w:p>
  </w:footnote>
  <w:footnote w:type="continuationNotice" w:id="1">
    <w:p w14:paraId="2895A22C" w14:textId="77777777" w:rsidR="004371E9" w:rsidRDefault="004371E9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92E95" w14:textId="77777777" w:rsidR="0089138C" w:rsidRPr="0069126A" w:rsidRDefault="0089138C" w:rsidP="0069126A">
    <w:pPr>
      <w:spacing w:line="192" w:lineRule="auto"/>
      <w:rPr>
        <w:rFonts w:ascii="FlandersArtSans-Medium" w:hAnsi="FlandersArtSans-Medium"/>
        <w:sz w:val="40"/>
        <w:szCs w:val="40"/>
        <w:lang w:val="de-DE"/>
      </w:rPr>
    </w:pPr>
    <w:r w:rsidRPr="00DA562E">
      <w:rPr>
        <w:rFonts w:ascii="FlandersArtSans-Regular" w:hAnsi="FlandersArtSans-Regular"/>
        <w:sz w:val="40"/>
        <w:szCs w:val="40"/>
        <w:lang w:val="de-DE"/>
      </w:rPr>
      <w:t xml:space="preserve">DEPARTEMENT </w:t>
    </w:r>
    <w:r>
      <w:rPr>
        <w:rFonts w:ascii="FlandersArtSans-Regular" w:hAnsi="FlandersArtSans-Regular"/>
        <w:sz w:val="40"/>
        <w:szCs w:val="40"/>
        <w:lang w:val="de-DE"/>
      </w:rPr>
      <w:br/>
    </w:r>
    <w:r>
      <w:rPr>
        <w:rFonts w:ascii="FlandersArtSans-Medium" w:hAnsi="FlandersArtSans-Medium"/>
        <w:sz w:val="40"/>
        <w:szCs w:val="40"/>
        <w:lang w:val="de-DE"/>
      </w:rPr>
      <w:t>LANDBOUW</w:t>
    </w:r>
    <w:r w:rsidRPr="00DA562E">
      <w:rPr>
        <w:rFonts w:ascii="FlandersArtSans-Medium" w:hAnsi="FlandersArtSans-Medium"/>
        <w:sz w:val="40"/>
        <w:szCs w:val="40"/>
        <w:lang w:val="de-DE"/>
      </w:rPr>
      <w:t xml:space="preserve"> &amp; </w:t>
    </w:r>
    <w:r>
      <w:rPr>
        <w:rFonts w:ascii="FlandersArtSans-Medium" w:hAnsi="FlandersArtSans-Medium"/>
        <w:sz w:val="40"/>
        <w:szCs w:val="40"/>
        <w:lang w:val="de-DE"/>
      </w:rPr>
      <w:t>VISSERIJ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8F7CD" w14:textId="77777777" w:rsidR="0089138C" w:rsidRPr="0069126A" w:rsidRDefault="0089138C" w:rsidP="001814BC">
    <w:pPr>
      <w:spacing w:line="192" w:lineRule="auto"/>
      <w:rPr>
        <w:rFonts w:ascii="FlandersArtSans-Medium" w:hAnsi="FlandersArtSans-Medium"/>
        <w:sz w:val="40"/>
        <w:szCs w:val="40"/>
        <w:lang w:val="de-DE"/>
      </w:rPr>
    </w:pPr>
    <w:r w:rsidRPr="00DA562E">
      <w:rPr>
        <w:rFonts w:ascii="FlandersArtSans-Regular" w:hAnsi="FlandersArtSans-Regular"/>
        <w:sz w:val="40"/>
        <w:szCs w:val="40"/>
        <w:lang w:val="de-DE"/>
      </w:rPr>
      <w:t xml:space="preserve">DEPARTEMENT </w:t>
    </w:r>
    <w:r>
      <w:rPr>
        <w:rFonts w:ascii="FlandersArtSans-Regular" w:hAnsi="FlandersArtSans-Regular"/>
        <w:sz w:val="40"/>
        <w:szCs w:val="40"/>
        <w:lang w:val="de-DE"/>
      </w:rPr>
      <w:br/>
    </w:r>
    <w:r>
      <w:rPr>
        <w:rFonts w:ascii="FlandersArtSans-Medium" w:hAnsi="FlandersArtSans-Medium"/>
        <w:sz w:val="40"/>
        <w:szCs w:val="40"/>
        <w:lang w:val="de-DE"/>
      </w:rPr>
      <w:t>LANDBOUW</w:t>
    </w:r>
    <w:r w:rsidRPr="00DA562E">
      <w:rPr>
        <w:rFonts w:ascii="FlandersArtSans-Medium" w:hAnsi="FlandersArtSans-Medium"/>
        <w:sz w:val="40"/>
        <w:szCs w:val="40"/>
        <w:lang w:val="de-DE"/>
      </w:rPr>
      <w:t xml:space="preserve"> &amp; </w:t>
    </w:r>
    <w:r>
      <w:rPr>
        <w:rFonts w:ascii="FlandersArtSans-Medium" w:hAnsi="FlandersArtSans-Medium"/>
        <w:sz w:val="40"/>
        <w:szCs w:val="40"/>
        <w:lang w:val="de-DE"/>
      </w:rPr>
      <w:t>VISSERIJ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5A230" w14:textId="77777777" w:rsidR="00950BDC" w:rsidRPr="0069126A" w:rsidRDefault="0069126A" w:rsidP="0069126A">
    <w:pPr>
      <w:spacing w:line="192" w:lineRule="auto"/>
      <w:rPr>
        <w:rFonts w:ascii="FlandersArtSans-Medium" w:hAnsi="FlandersArtSans-Medium"/>
        <w:sz w:val="40"/>
        <w:szCs w:val="40"/>
        <w:lang w:val="de-DE"/>
      </w:rPr>
    </w:pPr>
    <w:r w:rsidRPr="00DA562E">
      <w:rPr>
        <w:rFonts w:ascii="FlandersArtSans-Regular" w:hAnsi="FlandersArtSans-Regular"/>
        <w:sz w:val="40"/>
        <w:szCs w:val="40"/>
        <w:lang w:val="de-DE"/>
      </w:rPr>
      <w:t xml:space="preserve">DEPARTEMENT </w:t>
    </w:r>
    <w:r>
      <w:rPr>
        <w:rFonts w:ascii="FlandersArtSans-Regular" w:hAnsi="FlandersArtSans-Regular"/>
        <w:sz w:val="40"/>
        <w:szCs w:val="40"/>
        <w:lang w:val="de-DE"/>
      </w:rPr>
      <w:br/>
    </w:r>
    <w:r>
      <w:rPr>
        <w:rFonts w:ascii="FlandersArtSans-Medium" w:hAnsi="FlandersArtSans-Medium"/>
        <w:sz w:val="40"/>
        <w:szCs w:val="40"/>
        <w:lang w:val="de-DE"/>
      </w:rPr>
      <w:t>LANDBOUW</w:t>
    </w:r>
    <w:r w:rsidRPr="00DA562E">
      <w:rPr>
        <w:rFonts w:ascii="FlandersArtSans-Medium" w:hAnsi="FlandersArtSans-Medium"/>
        <w:sz w:val="40"/>
        <w:szCs w:val="40"/>
        <w:lang w:val="de-DE"/>
      </w:rPr>
      <w:t xml:space="preserve"> &amp; </w:t>
    </w:r>
    <w:r>
      <w:rPr>
        <w:rFonts w:ascii="FlandersArtSans-Medium" w:hAnsi="FlandersArtSans-Medium"/>
        <w:sz w:val="40"/>
        <w:szCs w:val="40"/>
        <w:lang w:val="de-DE"/>
      </w:rPr>
      <w:t>VISSERIJ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5D01E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3FE3F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C7E31B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17ECD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D8287F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3E049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CA871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4AC5C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892F8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B9288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EC0785"/>
    <w:multiLevelType w:val="hybridMultilevel"/>
    <w:tmpl w:val="CABAD2AE"/>
    <w:lvl w:ilvl="0" w:tplc="14B6E3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F926B5"/>
    <w:multiLevelType w:val="hybridMultilevel"/>
    <w:tmpl w:val="A83A68CC"/>
    <w:lvl w:ilvl="0" w:tplc="E6167A6A">
      <w:start w:val="1"/>
      <w:numFmt w:val="decimal"/>
      <w:lvlText w:val="%1."/>
      <w:lvlJc w:val="left"/>
      <w:pPr>
        <w:ind w:left="928" w:hanging="360"/>
      </w:pPr>
    </w:lvl>
    <w:lvl w:ilvl="1" w:tplc="08130019" w:tentative="1">
      <w:start w:val="1"/>
      <w:numFmt w:val="lowerLetter"/>
      <w:lvlText w:val="%2."/>
      <w:lvlJc w:val="left"/>
      <w:pPr>
        <w:ind w:left="1648" w:hanging="360"/>
      </w:pPr>
    </w:lvl>
    <w:lvl w:ilvl="2" w:tplc="0813001B" w:tentative="1">
      <w:start w:val="1"/>
      <w:numFmt w:val="lowerRoman"/>
      <w:lvlText w:val="%3."/>
      <w:lvlJc w:val="right"/>
      <w:pPr>
        <w:ind w:left="2368" w:hanging="180"/>
      </w:pPr>
    </w:lvl>
    <w:lvl w:ilvl="3" w:tplc="0813000F" w:tentative="1">
      <w:start w:val="1"/>
      <w:numFmt w:val="decimal"/>
      <w:lvlText w:val="%4."/>
      <w:lvlJc w:val="left"/>
      <w:pPr>
        <w:ind w:left="3088" w:hanging="360"/>
      </w:pPr>
    </w:lvl>
    <w:lvl w:ilvl="4" w:tplc="08130019" w:tentative="1">
      <w:start w:val="1"/>
      <w:numFmt w:val="lowerLetter"/>
      <w:lvlText w:val="%5."/>
      <w:lvlJc w:val="left"/>
      <w:pPr>
        <w:ind w:left="3808" w:hanging="360"/>
      </w:pPr>
    </w:lvl>
    <w:lvl w:ilvl="5" w:tplc="0813001B" w:tentative="1">
      <w:start w:val="1"/>
      <w:numFmt w:val="lowerRoman"/>
      <w:lvlText w:val="%6."/>
      <w:lvlJc w:val="right"/>
      <w:pPr>
        <w:ind w:left="4528" w:hanging="180"/>
      </w:pPr>
    </w:lvl>
    <w:lvl w:ilvl="6" w:tplc="0813000F" w:tentative="1">
      <w:start w:val="1"/>
      <w:numFmt w:val="decimal"/>
      <w:lvlText w:val="%7."/>
      <w:lvlJc w:val="left"/>
      <w:pPr>
        <w:ind w:left="5248" w:hanging="360"/>
      </w:pPr>
    </w:lvl>
    <w:lvl w:ilvl="7" w:tplc="08130019" w:tentative="1">
      <w:start w:val="1"/>
      <w:numFmt w:val="lowerLetter"/>
      <w:lvlText w:val="%8."/>
      <w:lvlJc w:val="left"/>
      <w:pPr>
        <w:ind w:left="5968" w:hanging="360"/>
      </w:pPr>
    </w:lvl>
    <w:lvl w:ilvl="8" w:tplc="0813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2D443AD3"/>
    <w:multiLevelType w:val="hybridMultilevel"/>
    <w:tmpl w:val="78723D3C"/>
    <w:lvl w:ilvl="0" w:tplc="EAC06B9A">
      <w:start w:val="1"/>
      <w:numFmt w:val="decimal"/>
      <w:lvlText w:val="(%1)"/>
      <w:lvlJc w:val="left"/>
      <w:pPr>
        <w:ind w:left="-349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371" w:hanging="360"/>
      </w:pPr>
    </w:lvl>
    <w:lvl w:ilvl="2" w:tplc="0813001B" w:tentative="1">
      <w:start w:val="1"/>
      <w:numFmt w:val="lowerRoman"/>
      <w:lvlText w:val="%3."/>
      <w:lvlJc w:val="right"/>
      <w:pPr>
        <w:ind w:left="1091" w:hanging="180"/>
      </w:pPr>
    </w:lvl>
    <w:lvl w:ilvl="3" w:tplc="0813000F" w:tentative="1">
      <w:start w:val="1"/>
      <w:numFmt w:val="decimal"/>
      <w:lvlText w:val="%4."/>
      <w:lvlJc w:val="left"/>
      <w:pPr>
        <w:ind w:left="1811" w:hanging="360"/>
      </w:pPr>
    </w:lvl>
    <w:lvl w:ilvl="4" w:tplc="08130019" w:tentative="1">
      <w:start w:val="1"/>
      <w:numFmt w:val="lowerLetter"/>
      <w:lvlText w:val="%5."/>
      <w:lvlJc w:val="left"/>
      <w:pPr>
        <w:ind w:left="2531" w:hanging="360"/>
      </w:pPr>
    </w:lvl>
    <w:lvl w:ilvl="5" w:tplc="0813001B" w:tentative="1">
      <w:start w:val="1"/>
      <w:numFmt w:val="lowerRoman"/>
      <w:lvlText w:val="%6."/>
      <w:lvlJc w:val="right"/>
      <w:pPr>
        <w:ind w:left="3251" w:hanging="180"/>
      </w:pPr>
    </w:lvl>
    <w:lvl w:ilvl="6" w:tplc="0813000F" w:tentative="1">
      <w:start w:val="1"/>
      <w:numFmt w:val="decimal"/>
      <w:lvlText w:val="%7."/>
      <w:lvlJc w:val="left"/>
      <w:pPr>
        <w:ind w:left="3971" w:hanging="360"/>
      </w:pPr>
    </w:lvl>
    <w:lvl w:ilvl="7" w:tplc="08130019" w:tentative="1">
      <w:start w:val="1"/>
      <w:numFmt w:val="lowerLetter"/>
      <w:lvlText w:val="%8."/>
      <w:lvlJc w:val="left"/>
      <w:pPr>
        <w:ind w:left="4691" w:hanging="360"/>
      </w:pPr>
    </w:lvl>
    <w:lvl w:ilvl="8" w:tplc="0813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3" w15:restartNumberingAfterBreak="0">
    <w:nsid w:val="39A65D46"/>
    <w:multiLevelType w:val="hybridMultilevel"/>
    <w:tmpl w:val="3CF6F358"/>
    <w:lvl w:ilvl="0" w:tplc="011A7C3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 w:val="0"/>
        <w:i w:val="0"/>
        <w:color w:val="auto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E16B97"/>
    <w:multiLevelType w:val="hybridMultilevel"/>
    <w:tmpl w:val="9DAC37F2"/>
    <w:lvl w:ilvl="0" w:tplc="02225434">
      <w:start w:val="1"/>
      <w:numFmt w:val="bullet"/>
      <w:lvlText w:val=""/>
      <w:lvlJc w:val="left"/>
      <w:pPr>
        <w:ind w:left="1855" w:hanging="1287"/>
      </w:pPr>
      <w:rPr>
        <w:rFonts w:ascii="Symbol" w:hAnsi="Symbol" w:hint="default"/>
        <w:b w:val="0"/>
        <w:i w:val="0"/>
        <w:sz w:val="18"/>
        <w:u w:val="none"/>
      </w:rPr>
    </w:lvl>
    <w:lvl w:ilvl="1" w:tplc="040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num w:numId="1" w16cid:durableId="1645423537">
    <w:abstractNumId w:val="11"/>
  </w:num>
  <w:num w:numId="2" w16cid:durableId="1528711785">
    <w:abstractNumId w:val="14"/>
  </w:num>
  <w:num w:numId="3" w16cid:durableId="825435361">
    <w:abstractNumId w:val="13"/>
  </w:num>
  <w:num w:numId="4" w16cid:durableId="683944268">
    <w:abstractNumId w:val="11"/>
  </w:num>
  <w:num w:numId="5" w16cid:durableId="1253511222">
    <w:abstractNumId w:val="14"/>
  </w:num>
  <w:num w:numId="6" w16cid:durableId="952859801">
    <w:abstractNumId w:val="13"/>
  </w:num>
  <w:num w:numId="7" w16cid:durableId="346293895">
    <w:abstractNumId w:val="11"/>
  </w:num>
  <w:num w:numId="8" w16cid:durableId="1668828449">
    <w:abstractNumId w:val="14"/>
  </w:num>
  <w:num w:numId="9" w16cid:durableId="910118451">
    <w:abstractNumId w:val="13"/>
  </w:num>
  <w:num w:numId="10" w16cid:durableId="1820801658">
    <w:abstractNumId w:val="10"/>
  </w:num>
  <w:num w:numId="11" w16cid:durableId="1583755136">
    <w:abstractNumId w:val="9"/>
  </w:num>
  <w:num w:numId="12" w16cid:durableId="956564506">
    <w:abstractNumId w:val="7"/>
  </w:num>
  <w:num w:numId="13" w16cid:durableId="1663897773">
    <w:abstractNumId w:val="6"/>
  </w:num>
  <w:num w:numId="14" w16cid:durableId="136732063">
    <w:abstractNumId w:val="5"/>
  </w:num>
  <w:num w:numId="15" w16cid:durableId="1340544541">
    <w:abstractNumId w:val="4"/>
  </w:num>
  <w:num w:numId="16" w16cid:durableId="1570992227">
    <w:abstractNumId w:val="8"/>
  </w:num>
  <w:num w:numId="17" w16cid:durableId="1359117542">
    <w:abstractNumId w:val="3"/>
  </w:num>
  <w:num w:numId="18" w16cid:durableId="1000815159">
    <w:abstractNumId w:val="2"/>
  </w:num>
  <w:num w:numId="19" w16cid:durableId="1192261675">
    <w:abstractNumId w:val="1"/>
  </w:num>
  <w:num w:numId="20" w16cid:durableId="1562793861">
    <w:abstractNumId w:val="0"/>
  </w:num>
  <w:num w:numId="21" w16cid:durableId="6051869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43AD"/>
    <w:rsid w:val="000000DF"/>
    <w:rsid w:val="000208C8"/>
    <w:rsid w:val="00031126"/>
    <w:rsid w:val="00040923"/>
    <w:rsid w:val="0007364B"/>
    <w:rsid w:val="00075F1A"/>
    <w:rsid w:val="0008357C"/>
    <w:rsid w:val="00092270"/>
    <w:rsid w:val="00097F5F"/>
    <w:rsid w:val="000B4A0B"/>
    <w:rsid w:val="000C43AD"/>
    <w:rsid w:val="00104A08"/>
    <w:rsid w:val="001214C8"/>
    <w:rsid w:val="00126C88"/>
    <w:rsid w:val="00130FBF"/>
    <w:rsid w:val="001322A5"/>
    <w:rsid w:val="001407BC"/>
    <w:rsid w:val="00141390"/>
    <w:rsid w:val="001504C8"/>
    <w:rsid w:val="001708DC"/>
    <w:rsid w:val="001775BC"/>
    <w:rsid w:val="001779CF"/>
    <w:rsid w:val="00182415"/>
    <w:rsid w:val="00185D44"/>
    <w:rsid w:val="001A03F1"/>
    <w:rsid w:val="001A5463"/>
    <w:rsid w:val="001A616B"/>
    <w:rsid w:val="001B35EA"/>
    <w:rsid w:val="001E4DB8"/>
    <w:rsid w:val="001F74BF"/>
    <w:rsid w:val="001F787C"/>
    <w:rsid w:val="002009A6"/>
    <w:rsid w:val="00201DFB"/>
    <w:rsid w:val="002128D5"/>
    <w:rsid w:val="00217288"/>
    <w:rsid w:val="0022030F"/>
    <w:rsid w:val="00221A62"/>
    <w:rsid w:val="002505AB"/>
    <w:rsid w:val="00250E14"/>
    <w:rsid w:val="0025484B"/>
    <w:rsid w:val="00280DDE"/>
    <w:rsid w:val="00283CE1"/>
    <w:rsid w:val="002A48ED"/>
    <w:rsid w:val="002D1D9C"/>
    <w:rsid w:val="002E69CD"/>
    <w:rsid w:val="00322162"/>
    <w:rsid w:val="00322225"/>
    <w:rsid w:val="003319C3"/>
    <w:rsid w:val="00353F93"/>
    <w:rsid w:val="00384F8D"/>
    <w:rsid w:val="003B1813"/>
    <w:rsid w:val="003B36FF"/>
    <w:rsid w:val="003B7077"/>
    <w:rsid w:val="003C036B"/>
    <w:rsid w:val="003C1E8D"/>
    <w:rsid w:val="003C21C2"/>
    <w:rsid w:val="003C67C4"/>
    <w:rsid w:val="003D4378"/>
    <w:rsid w:val="003E098A"/>
    <w:rsid w:val="0040116B"/>
    <w:rsid w:val="004371E9"/>
    <w:rsid w:val="00447380"/>
    <w:rsid w:val="004512CE"/>
    <w:rsid w:val="00465690"/>
    <w:rsid w:val="0047724A"/>
    <w:rsid w:val="004949E6"/>
    <w:rsid w:val="00494DCD"/>
    <w:rsid w:val="004A3566"/>
    <w:rsid w:val="004C3A9D"/>
    <w:rsid w:val="004C7A49"/>
    <w:rsid w:val="004D77BE"/>
    <w:rsid w:val="004F490B"/>
    <w:rsid w:val="005069FE"/>
    <w:rsid w:val="005111AA"/>
    <w:rsid w:val="0052276A"/>
    <w:rsid w:val="00552AE0"/>
    <w:rsid w:val="00552E95"/>
    <w:rsid w:val="005640C1"/>
    <w:rsid w:val="0056721E"/>
    <w:rsid w:val="00570B08"/>
    <w:rsid w:val="00581BCF"/>
    <w:rsid w:val="00586A40"/>
    <w:rsid w:val="005905D9"/>
    <w:rsid w:val="0059115F"/>
    <w:rsid w:val="00597349"/>
    <w:rsid w:val="005A24BC"/>
    <w:rsid w:val="005A3E32"/>
    <w:rsid w:val="005C32FE"/>
    <w:rsid w:val="005E75F0"/>
    <w:rsid w:val="005F7F3C"/>
    <w:rsid w:val="006219A2"/>
    <w:rsid w:val="00637050"/>
    <w:rsid w:val="0064678D"/>
    <w:rsid w:val="006521B3"/>
    <w:rsid w:val="00654F80"/>
    <w:rsid w:val="0066033B"/>
    <w:rsid w:val="00663961"/>
    <w:rsid w:val="00666FD9"/>
    <w:rsid w:val="00673FDA"/>
    <w:rsid w:val="0069126A"/>
    <w:rsid w:val="00691B83"/>
    <w:rsid w:val="006969D3"/>
    <w:rsid w:val="006A1F1C"/>
    <w:rsid w:val="006B59BD"/>
    <w:rsid w:val="006B5BAD"/>
    <w:rsid w:val="006C3A41"/>
    <w:rsid w:val="006D11F7"/>
    <w:rsid w:val="006D729D"/>
    <w:rsid w:val="006E0B23"/>
    <w:rsid w:val="006F508E"/>
    <w:rsid w:val="00700416"/>
    <w:rsid w:val="007044E4"/>
    <w:rsid w:val="007201E8"/>
    <w:rsid w:val="007257E8"/>
    <w:rsid w:val="0072637C"/>
    <w:rsid w:val="007334A3"/>
    <w:rsid w:val="00742516"/>
    <w:rsid w:val="0074584F"/>
    <w:rsid w:val="0076380A"/>
    <w:rsid w:val="00773EDD"/>
    <w:rsid w:val="00784A0C"/>
    <w:rsid w:val="0078520E"/>
    <w:rsid w:val="00786BC4"/>
    <w:rsid w:val="007A6AC2"/>
    <w:rsid w:val="007A7034"/>
    <w:rsid w:val="007C179A"/>
    <w:rsid w:val="007E21F7"/>
    <w:rsid w:val="00802C83"/>
    <w:rsid w:val="0080309E"/>
    <w:rsid w:val="008172D2"/>
    <w:rsid w:val="00817CDB"/>
    <w:rsid w:val="008237C9"/>
    <w:rsid w:val="0082666E"/>
    <w:rsid w:val="0082729B"/>
    <w:rsid w:val="00827F99"/>
    <w:rsid w:val="0084289E"/>
    <w:rsid w:val="00850F07"/>
    <w:rsid w:val="00875CB9"/>
    <w:rsid w:val="008847A9"/>
    <w:rsid w:val="0089138C"/>
    <w:rsid w:val="008E2382"/>
    <w:rsid w:val="008F7675"/>
    <w:rsid w:val="00907E8A"/>
    <w:rsid w:val="00921081"/>
    <w:rsid w:val="00923FDE"/>
    <w:rsid w:val="0092699D"/>
    <w:rsid w:val="009438C8"/>
    <w:rsid w:val="00950BDC"/>
    <w:rsid w:val="00951086"/>
    <w:rsid w:val="00952308"/>
    <w:rsid w:val="009772F2"/>
    <w:rsid w:val="00990D33"/>
    <w:rsid w:val="009A05E5"/>
    <w:rsid w:val="009B6855"/>
    <w:rsid w:val="009D39D6"/>
    <w:rsid w:val="009E02B1"/>
    <w:rsid w:val="009F258A"/>
    <w:rsid w:val="00A0747C"/>
    <w:rsid w:val="00A210AC"/>
    <w:rsid w:val="00A4024F"/>
    <w:rsid w:val="00A40759"/>
    <w:rsid w:val="00A41118"/>
    <w:rsid w:val="00A4454F"/>
    <w:rsid w:val="00A46FFD"/>
    <w:rsid w:val="00A558A4"/>
    <w:rsid w:val="00A65DB1"/>
    <w:rsid w:val="00A74970"/>
    <w:rsid w:val="00A953EF"/>
    <w:rsid w:val="00AA343E"/>
    <w:rsid w:val="00AA4A42"/>
    <w:rsid w:val="00AB3005"/>
    <w:rsid w:val="00AC0224"/>
    <w:rsid w:val="00AE3518"/>
    <w:rsid w:val="00AE3AF0"/>
    <w:rsid w:val="00AF1823"/>
    <w:rsid w:val="00AF35E1"/>
    <w:rsid w:val="00B00279"/>
    <w:rsid w:val="00B013BB"/>
    <w:rsid w:val="00B07522"/>
    <w:rsid w:val="00B10669"/>
    <w:rsid w:val="00B27500"/>
    <w:rsid w:val="00B32E5A"/>
    <w:rsid w:val="00B34B11"/>
    <w:rsid w:val="00B35547"/>
    <w:rsid w:val="00B415BE"/>
    <w:rsid w:val="00B472A6"/>
    <w:rsid w:val="00B64C91"/>
    <w:rsid w:val="00B74B2F"/>
    <w:rsid w:val="00B74EBB"/>
    <w:rsid w:val="00B75FD3"/>
    <w:rsid w:val="00B82E2A"/>
    <w:rsid w:val="00BD2023"/>
    <w:rsid w:val="00C1312B"/>
    <w:rsid w:val="00C3535C"/>
    <w:rsid w:val="00C36418"/>
    <w:rsid w:val="00C36AAE"/>
    <w:rsid w:val="00C62B71"/>
    <w:rsid w:val="00C66F82"/>
    <w:rsid w:val="00C73143"/>
    <w:rsid w:val="00C75A10"/>
    <w:rsid w:val="00C84E9D"/>
    <w:rsid w:val="00C861E0"/>
    <w:rsid w:val="00C90D99"/>
    <w:rsid w:val="00C9432A"/>
    <w:rsid w:val="00C97077"/>
    <w:rsid w:val="00CA359D"/>
    <w:rsid w:val="00CA77F6"/>
    <w:rsid w:val="00CB35C6"/>
    <w:rsid w:val="00CB79F2"/>
    <w:rsid w:val="00CF076F"/>
    <w:rsid w:val="00CF7D14"/>
    <w:rsid w:val="00D11E59"/>
    <w:rsid w:val="00D31BA9"/>
    <w:rsid w:val="00D537C9"/>
    <w:rsid w:val="00D56715"/>
    <w:rsid w:val="00D6051C"/>
    <w:rsid w:val="00D80500"/>
    <w:rsid w:val="00D94E6F"/>
    <w:rsid w:val="00DA15E3"/>
    <w:rsid w:val="00DA630E"/>
    <w:rsid w:val="00DC25D9"/>
    <w:rsid w:val="00DE01B3"/>
    <w:rsid w:val="00DE692D"/>
    <w:rsid w:val="00DF004A"/>
    <w:rsid w:val="00DF0B4E"/>
    <w:rsid w:val="00DF10EA"/>
    <w:rsid w:val="00DF26BC"/>
    <w:rsid w:val="00E231C8"/>
    <w:rsid w:val="00E24616"/>
    <w:rsid w:val="00E25E6E"/>
    <w:rsid w:val="00E3543B"/>
    <w:rsid w:val="00E4280E"/>
    <w:rsid w:val="00E456E4"/>
    <w:rsid w:val="00E55671"/>
    <w:rsid w:val="00E6130F"/>
    <w:rsid w:val="00E70530"/>
    <w:rsid w:val="00E77775"/>
    <w:rsid w:val="00E82A68"/>
    <w:rsid w:val="00EB7B0C"/>
    <w:rsid w:val="00EE585D"/>
    <w:rsid w:val="00F12A60"/>
    <w:rsid w:val="00F301E1"/>
    <w:rsid w:val="00F65B28"/>
    <w:rsid w:val="00F73A8D"/>
    <w:rsid w:val="00F84A4A"/>
    <w:rsid w:val="00F956FB"/>
    <w:rsid w:val="00F95C12"/>
    <w:rsid w:val="00FA2593"/>
    <w:rsid w:val="00FB3292"/>
    <w:rsid w:val="00FB467D"/>
    <w:rsid w:val="00FB4B65"/>
    <w:rsid w:val="00FB6021"/>
    <w:rsid w:val="00FB6513"/>
    <w:rsid w:val="085F8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4C9FF4C0"/>
  <w15:docId w15:val="{FF969C24-697A-4084-9358-CA6AA2CC4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="Times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0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31BA9"/>
    <w:pPr>
      <w:spacing w:after="260" w:line="240" w:lineRule="auto"/>
    </w:pPr>
    <w:rPr>
      <w:rFonts w:ascii="Calibri" w:hAnsi="Calibri" w:cs="Times New Roman"/>
      <w:szCs w:val="20"/>
      <w:lang w:val="nl-BE" w:eastAsia="nl-BE" w:bidi="ar-SA"/>
    </w:rPr>
  </w:style>
  <w:style w:type="paragraph" w:styleId="Kop1">
    <w:name w:val="heading 1"/>
    <w:basedOn w:val="Standaard"/>
    <w:next w:val="Standaard"/>
    <w:link w:val="Kop1Char"/>
    <w:semiHidden/>
    <w:rsid w:val="00DC25D9"/>
    <w:pPr>
      <w:widowControl w:val="0"/>
      <w:autoSpaceDE w:val="0"/>
      <w:autoSpaceDN w:val="0"/>
      <w:adjustRightInd w:val="0"/>
      <w:spacing w:line="288" w:lineRule="auto"/>
      <w:textAlignment w:val="center"/>
      <w:outlineLvl w:val="0"/>
    </w:pPr>
    <w:rPr>
      <w:rFonts w:eastAsia="Times New Roman"/>
      <w:b/>
      <w:sz w:val="40"/>
    </w:rPr>
  </w:style>
  <w:style w:type="paragraph" w:styleId="Kop2">
    <w:name w:val="heading 2"/>
    <w:basedOn w:val="Standaard"/>
    <w:next w:val="Standaard"/>
    <w:link w:val="Kop2Char"/>
    <w:semiHidden/>
    <w:rsid w:val="00DC25D9"/>
    <w:pPr>
      <w:widowControl w:val="0"/>
      <w:autoSpaceDE w:val="0"/>
      <w:autoSpaceDN w:val="0"/>
      <w:adjustRightInd w:val="0"/>
      <w:spacing w:after="57" w:line="288" w:lineRule="auto"/>
      <w:textAlignment w:val="center"/>
      <w:outlineLvl w:val="1"/>
    </w:pPr>
    <w:rPr>
      <w:rFonts w:eastAsia="Times New Roman"/>
      <w:b/>
      <w:sz w:val="32"/>
    </w:rPr>
  </w:style>
  <w:style w:type="paragraph" w:styleId="Kop3">
    <w:name w:val="heading 3"/>
    <w:basedOn w:val="Standaard"/>
    <w:next w:val="Standaard"/>
    <w:link w:val="Kop3Char"/>
    <w:autoRedefine/>
    <w:semiHidden/>
    <w:rsid w:val="00DC25D9"/>
    <w:pPr>
      <w:spacing w:after="113"/>
      <w:outlineLvl w:val="2"/>
    </w:pPr>
    <w:rPr>
      <w:rFonts w:ascii="Arial" w:hAnsi="Arial"/>
      <w:sz w:val="26"/>
    </w:rPr>
  </w:style>
  <w:style w:type="paragraph" w:styleId="Kop4">
    <w:name w:val="heading 4"/>
    <w:basedOn w:val="Standaard"/>
    <w:next w:val="Standaard"/>
    <w:link w:val="Kop4Char"/>
    <w:semiHidden/>
    <w:rsid w:val="00DC25D9"/>
    <w:pPr>
      <w:widowControl w:val="0"/>
      <w:autoSpaceDE w:val="0"/>
      <w:autoSpaceDN w:val="0"/>
      <w:adjustRightInd w:val="0"/>
      <w:spacing w:after="113" w:line="288" w:lineRule="auto"/>
      <w:textAlignment w:val="center"/>
      <w:outlineLvl w:val="3"/>
    </w:pPr>
    <w:rPr>
      <w:rFonts w:eastAsia="Times New Roman"/>
      <w:b/>
      <w:color w:val="000000"/>
    </w:rPr>
  </w:style>
  <w:style w:type="paragraph" w:styleId="Kop5">
    <w:name w:val="heading 5"/>
    <w:basedOn w:val="Standaard"/>
    <w:next w:val="Standaard"/>
    <w:link w:val="Kop5Char"/>
    <w:semiHidden/>
    <w:rsid w:val="00DC25D9"/>
    <w:pPr>
      <w:outlineLvl w:val="4"/>
    </w:pPr>
    <w:rPr>
      <w:rFonts w:eastAsia="Times New Roman"/>
    </w:rPr>
  </w:style>
  <w:style w:type="paragraph" w:styleId="Kop6">
    <w:name w:val="heading 6"/>
    <w:basedOn w:val="Standaard"/>
    <w:next w:val="Standaard"/>
    <w:link w:val="Kop6Char"/>
    <w:semiHidden/>
    <w:rsid w:val="00DC25D9"/>
    <w:pPr>
      <w:widowControl w:val="0"/>
      <w:autoSpaceDE w:val="0"/>
      <w:autoSpaceDN w:val="0"/>
      <w:adjustRightInd w:val="0"/>
      <w:spacing w:line="288" w:lineRule="auto"/>
      <w:textAlignment w:val="center"/>
      <w:outlineLvl w:val="5"/>
    </w:pPr>
    <w:rPr>
      <w:rFonts w:eastAsia="Times New Roman"/>
      <w:color w:val="4F5150"/>
      <w:sz w:val="18"/>
    </w:rPr>
  </w:style>
  <w:style w:type="paragraph" w:styleId="Kop7">
    <w:name w:val="heading 7"/>
    <w:basedOn w:val="Standaard"/>
    <w:next w:val="Standaard"/>
    <w:link w:val="Kop7Char"/>
    <w:semiHidden/>
    <w:rsid w:val="00DC25D9"/>
    <w:pPr>
      <w:spacing w:before="240" w:after="60"/>
      <w:outlineLvl w:val="6"/>
    </w:pPr>
    <w:rPr>
      <w:szCs w:val="24"/>
    </w:rPr>
  </w:style>
  <w:style w:type="paragraph" w:styleId="Kop8">
    <w:name w:val="heading 8"/>
    <w:basedOn w:val="Standaard"/>
    <w:next w:val="Standaard"/>
    <w:link w:val="Kop8Char"/>
    <w:semiHidden/>
    <w:rsid w:val="00DC25D9"/>
    <w:pPr>
      <w:spacing w:before="240" w:after="60"/>
      <w:outlineLvl w:val="7"/>
    </w:pPr>
    <w:rPr>
      <w:b/>
      <w:iCs/>
      <w:sz w:val="18"/>
      <w:szCs w:val="24"/>
    </w:rPr>
  </w:style>
  <w:style w:type="paragraph" w:styleId="Kop9">
    <w:name w:val="heading 9"/>
    <w:basedOn w:val="Standaard"/>
    <w:next w:val="Standaard"/>
    <w:link w:val="Kop9Char"/>
    <w:semiHidden/>
    <w:rsid w:val="00DC25D9"/>
    <w:pPr>
      <w:spacing w:before="240" w:after="60"/>
      <w:outlineLvl w:val="8"/>
    </w:pPr>
    <w:rPr>
      <w:rFonts w:cs="Arial"/>
      <w:sz w:val="18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rsid w:val="0082729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82729B"/>
    <w:rPr>
      <w:rFonts w:ascii="Calibri" w:hAnsi="Calibri" w:cs="Times New Roman"/>
      <w:szCs w:val="20"/>
      <w:lang w:val="nl-BE" w:eastAsia="nl-BE" w:bidi="ar-SA"/>
    </w:rPr>
  </w:style>
  <w:style w:type="paragraph" w:customStyle="1" w:styleId="Bvoettekst">
    <w:name w:val="B_voettekst"/>
    <w:basedOn w:val="Standaard"/>
    <w:semiHidden/>
    <w:rsid w:val="00353F93"/>
    <w:pPr>
      <w:ind w:left="-567" w:right="-567"/>
    </w:pPr>
    <w:rPr>
      <w:sz w:val="16"/>
    </w:rPr>
  </w:style>
  <w:style w:type="table" w:styleId="Tabelraster">
    <w:name w:val="Table Grid"/>
    <w:basedOn w:val="Standaardtabel"/>
    <w:rsid w:val="00DC25D9"/>
    <w:pPr>
      <w:spacing w:after="0" w:line="240" w:lineRule="auto"/>
    </w:pPr>
    <w:rPr>
      <w:rFonts w:ascii="Verdana" w:eastAsia="Times New Roman" w:hAnsi="Verdana" w:cs="Times New Roman"/>
      <w:sz w:val="20"/>
      <w:szCs w:val="20"/>
      <w:lang w:eastAsia="nl-BE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semiHidden/>
    <w:rsid w:val="00A4024F"/>
    <w:rPr>
      <w:rFonts w:ascii="Flanders Art Sans" w:eastAsia="Times New Roman" w:hAnsi="Flanders Art Sans" w:cs="Times New Roman"/>
      <w:b/>
      <w:sz w:val="32"/>
      <w:szCs w:val="20"/>
      <w:lang w:val="nl-BE" w:eastAsia="nl-BE" w:bidi="ar-SA"/>
    </w:rPr>
  </w:style>
  <w:style w:type="character" w:customStyle="1" w:styleId="Kop3Char">
    <w:name w:val="Kop 3 Char"/>
    <w:basedOn w:val="Standaardalinea-lettertype"/>
    <w:link w:val="Kop3"/>
    <w:semiHidden/>
    <w:rsid w:val="00A4024F"/>
    <w:rPr>
      <w:rFonts w:ascii="Arial" w:hAnsi="Arial" w:cs="Times New Roman"/>
      <w:sz w:val="26"/>
      <w:szCs w:val="20"/>
      <w:lang w:eastAsia="nl-BE" w:bidi="ar-SA"/>
    </w:rPr>
  </w:style>
  <w:style w:type="character" w:customStyle="1" w:styleId="Kop1Char">
    <w:name w:val="Kop 1 Char"/>
    <w:basedOn w:val="Standaardalinea-lettertype"/>
    <w:link w:val="Kop1"/>
    <w:semiHidden/>
    <w:rsid w:val="00A4024F"/>
    <w:rPr>
      <w:rFonts w:ascii="Flanders Art Sans" w:eastAsia="Times New Roman" w:hAnsi="Flanders Art Sans" w:cs="Times New Roman"/>
      <w:b/>
      <w:sz w:val="40"/>
      <w:szCs w:val="20"/>
      <w:lang w:val="nl-BE" w:eastAsia="nl-BE" w:bidi="ar-SA"/>
    </w:rPr>
  </w:style>
  <w:style w:type="character" w:customStyle="1" w:styleId="Kop4Char">
    <w:name w:val="Kop 4 Char"/>
    <w:basedOn w:val="Standaardalinea-lettertype"/>
    <w:link w:val="Kop4"/>
    <w:semiHidden/>
    <w:rsid w:val="00A4024F"/>
    <w:rPr>
      <w:rFonts w:ascii="Flanders Art Sans" w:eastAsia="Times New Roman" w:hAnsi="Flanders Art Sans" w:cs="Times New Roman"/>
      <w:b/>
      <w:color w:val="000000"/>
      <w:szCs w:val="20"/>
      <w:lang w:val="nl-BE" w:eastAsia="nl-BE" w:bidi="ar-SA"/>
    </w:rPr>
  </w:style>
  <w:style w:type="character" w:customStyle="1" w:styleId="Kop5Char">
    <w:name w:val="Kop 5 Char"/>
    <w:basedOn w:val="Standaardalinea-lettertype"/>
    <w:link w:val="Kop5"/>
    <w:semiHidden/>
    <w:rsid w:val="00A4024F"/>
    <w:rPr>
      <w:rFonts w:ascii="Flanders Art Sans" w:eastAsia="Times New Roman" w:hAnsi="Flanders Art Sans" w:cs="Times New Roman"/>
      <w:sz w:val="20"/>
      <w:szCs w:val="20"/>
      <w:lang w:val="nl-BE" w:eastAsia="nl-BE" w:bidi="ar-SA"/>
    </w:rPr>
  </w:style>
  <w:style w:type="character" w:customStyle="1" w:styleId="Kop6Char">
    <w:name w:val="Kop 6 Char"/>
    <w:basedOn w:val="Standaardalinea-lettertype"/>
    <w:link w:val="Kop6"/>
    <w:semiHidden/>
    <w:rsid w:val="00A4024F"/>
    <w:rPr>
      <w:rFonts w:ascii="Flanders Art Sans" w:eastAsia="Times New Roman" w:hAnsi="Flanders Art Sans" w:cs="Times New Roman"/>
      <w:color w:val="4F5150"/>
      <w:sz w:val="18"/>
      <w:szCs w:val="20"/>
      <w:lang w:eastAsia="nl-BE" w:bidi="ar-SA"/>
    </w:rPr>
  </w:style>
  <w:style w:type="character" w:customStyle="1" w:styleId="Kop7Char">
    <w:name w:val="Kop 7 Char"/>
    <w:basedOn w:val="Standaardalinea-lettertype"/>
    <w:link w:val="Kop7"/>
    <w:semiHidden/>
    <w:rsid w:val="00A4024F"/>
    <w:rPr>
      <w:rFonts w:ascii="Flanders Art Sans" w:hAnsi="Flanders Art Sans" w:cs="Times New Roman"/>
      <w:sz w:val="20"/>
      <w:szCs w:val="24"/>
      <w:lang w:eastAsia="nl-BE" w:bidi="ar-SA"/>
    </w:rPr>
  </w:style>
  <w:style w:type="character" w:customStyle="1" w:styleId="Kop8Char">
    <w:name w:val="Kop 8 Char"/>
    <w:basedOn w:val="Standaardalinea-lettertype"/>
    <w:link w:val="Kop8"/>
    <w:semiHidden/>
    <w:rsid w:val="00A4024F"/>
    <w:rPr>
      <w:rFonts w:ascii="Flanders Art Sans" w:hAnsi="Flanders Art Sans" w:cs="Times New Roman"/>
      <w:b/>
      <w:iCs/>
      <w:sz w:val="18"/>
      <w:szCs w:val="24"/>
      <w:lang w:eastAsia="nl-BE" w:bidi="ar-SA"/>
    </w:rPr>
  </w:style>
  <w:style w:type="character" w:customStyle="1" w:styleId="Kop9Char">
    <w:name w:val="Kop 9 Char"/>
    <w:basedOn w:val="Standaardalinea-lettertype"/>
    <w:link w:val="Kop9"/>
    <w:semiHidden/>
    <w:rsid w:val="00A4024F"/>
    <w:rPr>
      <w:rFonts w:ascii="Flanders Art Sans" w:hAnsi="Flanders Art Sans" w:cs="Arial"/>
      <w:sz w:val="18"/>
      <w:lang w:eastAsia="nl-BE" w:bidi="ar-SA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D77BE"/>
    <w:pPr>
      <w:outlineLvl w:val="9"/>
    </w:pPr>
  </w:style>
  <w:style w:type="character" w:styleId="GevolgdeHyperlink">
    <w:name w:val="FollowedHyperlink"/>
    <w:basedOn w:val="Standaardalinea-lettertype"/>
    <w:semiHidden/>
    <w:rsid w:val="005C32FE"/>
    <w:rPr>
      <w:color w:val="726C02" w:themeColor="accent3" w:themeShade="80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2637C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2637C"/>
    <w:rPr>
      <w:rFonts w:ascii="Tahoma" w:hAnsi="Tahoma" w:cs="Tahoma"/>
      <w:sz w:val="16"/>
      <w:szCs w:val="16"/>
      <w:lang w:eastAsia="nl-BE" w:bidi="ar-SA"/>
    </w:rPr>
  </w:style>
  <w:style w:type="character" w:styleId="Tekstvantijdelijkeaanduiding">
    <w:name w:val="Placeholder Text"/>
    <w:basedOn w:val="Standaardalinea-lettertype"/>
    <w:uiPriority w:val="99"/>
    <w:semiHidden/>
    <w:rsid w:val="006E0B23"/>
    <w:rPr>
      <w:color w:val="808080"/>
    </w:rPr>
  </w:style>
  <w:style w:type="paragraph" w:customStyle="1" w:styleId="Departement">
    <w:name w:val="Departement"/>
    <w:qFormat/>
    <w:rsid w:val="00D31BA9"/>
    <w:pPr>
      <w:spacing w:before="280" w:after="540" w:line="240" w:lineRule="auto"/>
    </w:pPr>
    <w:rPr>
      <w:rFonts w:ascii="Calibri" w:hAnsi="Calibri" w:cs="Times New Roman"/>
      <w:caps/>
      <w:sz w:val="24"/>
      <w:szCs w:val="20"/>
      <w:lang w:val="nl-BE" w:eastAsia="nl-BE" w:bidi="ar-SA"/>
    </w:rPr>
  </w:style>
  <w:style w:type="paragraph" w:styleId="Titel">
    <w:name w:val="Title"/>
    <w:aliases w:val="Titel 1"/>
    <w:basedOn w:val="Standaard"/>
    <w:next w:val="Standaard"/>
    <w:link w:val="TitelChar"/>
    <w:qFormat/>
    <w:rsid w:val="00D31BA9"/>
    <w:rPr>
      <w:b/>
      <w:caps/>
      <w:sz w:val="32"/>
    </w:rPr>
  </w:style>
  <w:style w:type="character" w:customStyle="1" w:styleId="TitelChar">
    <w:name w:val="Titel Char"/>
    <w:aliases w:val="Titel 1 Char"/>
    <w:basedOn w:val="Standaardalinea-lettertype"/>
    <w:link w:val="Titel"/>
    <w:rsid w:val="00D31BA9"/>
    <w:rPr>
      <w:rFonts w:ascii="Calibri" w:hAnsi="Calibri" w:cs="Times New Roman"/>
      <w:b/>
      <w:caps/>
      <w:sz w:val="32"/>
      <w:szCs w:val="20"/>
      <w:lang w:val="nl-BE" w:eastAsia="nl-BE" w:bidi="ar-SA"/>
    </w:rPr>
  </w:style>
  <w:style w:type="paragraph" w:styleId="Datum">
    <w:name w:val="Date"/>
    <w:next w:val="Standaard"/>
    <w:link w:val="DatumChar"/>
    <w:uiPriority w:val="99"/>
    <w:unhideWhenUsed/>
    <w:qFormat/>
    <w:rsid w:val="00D31BA9"/>
    <w:pPr>
      <w:spacing w:line="240" w:lineRule="auto"/>
    </w:pPr>
    <w:rPr>
      <w:rFonts w:ascii="Calibri" w:hAnsi="Calibri" w:cs="Times New Roman"/>
      <w:sz w:val="20"/>
      <w:szCs w:val="20"/>
      <w:lang w:val="nl-BE" w:eastAsia="nl-BE" w:bidi="ar-SA"/>
    </w:rPr>
  </w:style>
  <w:style w:type="character" w:customStyle="1" w:styleId="DatumChar">
    <w:name w:val="Datum Char"/>
    <w:basedOn w:val="Standaardalinea-lettertype"/>
    <w:link w:val="Datum"/>
    <w:uiPriority w:val="99"/>
    <w:rsid w:val="00D31BA9"/>
    <w:rPr>
      <w:rFonts w:ascii="Calibri" w:hAnsi="Calibri" w:cs="Times New Roman"/>
      <w:sz w:val="20"/>
      <w:szCs w:val="20"/>
      <w:lang w:val="nl-BE" w:eastAsia="nl-BE" w:bidi="ar-SA"/>
    </w:rPr>
  </w:style>
  <w:style w:type="paragraph" w:customStyle="1" w:styleId="TitelInleiding">
    <w:name w:val="Titel Inleiding"/>
    <w:qFormat/>
    <w:rsid w:val="00D31BA9"/>
    <w:pPr>
      <w:spacing w:after="280" w:line="240" w:lineRule="auto"/>
    </w:pPr>
    <w:rPr>
      <w:rFonts w:ascii="Calibri" w:hAnsi="Calibri" w:cs="Times New Roman"/>
      <w:b/>
      <w:szCs w:val="20"/>
      <w:lang w:val="nl-BE" w:eastAsia="nl-BE" w:bidi="ar-SA"/>
    </w:rPr>
  </w:style>
  <w:style w:type="paragraph" w:styleId="Voettekst">
    <w:name w:val="footer"/>
    <w:basedOn w:val="Standaard"/>
    <w:link w:val="VoettekstChar"/>
    <w:unhideWhenUsed/>
    <w:qFormat/>
    <w:rsid w:val="0082729B"/>
    <w:pPr>
      <w:tabs>
        <w:tab w:val="center" w:pos="4536"/>
        <w:tab w:val="right" w:pos="9072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rsid w:val="0082729B"/>
    <w:rPr>
      <w:rFonts w:ascii="Calibri" w:hAnsi="Calibri" w:cs="Times New Roman"/>
      <w:szCs w:val="20"/>
      <w:lang w:val="nl-BE" w:eastAsia="nl-BE" w:bidi="ar-SA"/>
    </w:rPr>
  </w:style>
  <w:style w:type="character" w:styleId="Hyperlink">
    <w:name w:val="Hyperlink"/>
    <w:uiPriority w:val="99"/>
    <w:unhideWhenUsed/>
    <w:rsid w:val="00B32E5A"/>
    <w:rPr>
      <w:rFonts w:ascii="Calibri" w:hAnsi="Calibri"/>
      <w:color w:val="2A8AB3"/>
      <w:sz w:val="22"/>
      <w:u w:val="single"/>
    </w:rPr>
  </w:style>
  <w:style w:type="table" w:customStyle="1" w:styleId="GridTable41">
    <w:name w:val="Grid Table 41"/>
    <w:basedOn w:val="Standaardtabel"/>
    <w:uiPriority w:val="49"/>
    <w:rsid w:val="006B59BD"/>
    <w:pPr>
      <w:spacing w:after="0" w:line="240" w:lineRule="auto"/>
      <w:jc w:val="center"/>
    </w:pPr>
    <w:rPr>
      <w:rFonts w:ascii="Flanders Art Serif" w:eastAsiaTheme="minorHAnsi" w:hAnsi="Flanders Art Serif" w:cstheme="minorBidi"/>
      <w:lang w:val="en-GB" w:bidi="ar-SA"/>
    </w:rPr>
    <w:tblPr>
      <w:tblStyleRowBandSize w:val="1"/>
      <w:tblStyleColBandSize w:val="1"/>
      <w:tblBorders>
        <w:bottom w:val="single" w:sz="4" w:space="0" w:color="878585" w:themeColor="text1" w:themeTint="99"/>
        <w:insideV w:val="single" w:sz="4" w:space="0" w:color="878585" w:themeColor="text1" w:themeTint="99"/>
      </w:tblBorders>
    </w:tblPr>
    <w:tcPr>
      <w:shd w:val="clear" w:color="auto" w:fill="auto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paragraph" w:customStyle="1" w:styleId="Tabelheader">
    <w:name w:val="Tabel header"/>
    <w:basedOn w:val="Standaard"/>
    <w:qFormat/>
    <w:rsid w:val="0082729B"/>
    <w:pPr>
      <w:tabs>
        <w:tab w:val="left" w:pos="3686"/>
      </w:tabs>
      <w:spacing w:after="0"/>
      <w:contextualSpacing/>
      <w:jc w:val="center"/>
    </w:pPr>
    <w:rPr>
      <w:rFonts w:eastAsiaTheme="minorHAnsi" w:cstheme="minorBidi"/>
      <w:bCs/>
      <w:color w:val="FFFFFF" w:themeColor="background1"/>
      <w:sz w:val="17"/>
      <w:szCs w:val="22"/>
      <w:lang w:eastAsia="en-US"/>
    </w:rPr>
  </w:style>
  <w:style w:type="paragraph" w:customStyle="1" w:styleId="Tabelinhoud">
    <w:name w:val="Tabel inhoud"/>
    <w:basedOn w:val="Standaard"/>
    <w:qFormat/>
    <w:rsid w:val="0082729B"/>
    <w:pPr>
      <w:tabs>
        <w:tab w:val="left" w:pos="3686"/>
      </w:tabs>
      <w:spacing w:after="0"/>
      <w:contextualSpacing/>
      <w:jc w:val="center"/>
    </w:pPr>
    <w:rPr>
      <w:rFonts w:eastAsiaTheme="minorHAnsi" w:cstheme="minorBidi"/>
      <w:bCs/>
      <w:color w:val="1C1A15" w:themeColor="background2" w:themeShade="1A"/>
      <w:sz w:val="17"/>
      <w:szCs w:val="17"/>
      <w:lang w:eastAsia="en-US"/>
    </w:rPr>
  </w:style>
  <w:style w:type="paragraph" w:styleId="Normaalweb">
    <w:name w:val="Normal (Web)"/>
    <w:basedOn w:val="Standaard"/>
    <w:uiPriority w:val="99"/>
    <w:semiHidden/>
    <w:unhideWhenUsed/>
    <w:rsid w:val="009B685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paginering">
    <w:name w:val="paginering"/>
    <w:basedOn w:val="Standaard"/>
    <w:uiPriority w:val="27"/>
    <w:qFormat/>
    <w:rsid w:val="00CF076F"/>
    <w:pPr>
      <w:spacing w:after="0"/>
      <w:jc w:val="right"/>
    </w:pPr>
    <w:rPr>
      <w:rFonts w:ascii="FlandersArtSans-Regular" w:hAnsi="FlandersArtSans-Regular"/>
      <w:noProof/>
      <w:sz w:val="18"/>
      <w:szCs w:val="18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9138C"/>
    <w:rPr>
      <w:color w:val="605E5C"/>
      <w:shd w:val="clear" w:color="auto" w:fill="E1DFDD"/>
    </w:rPr>
  </w:style>
  <w:style w:type="paragraph" w:customStyle="1" w:styleId="TitelLV">
    <w:name w:val="Titel LV"/>
    <w:qFormat/>
    <w:rsid w:val="0089138C"/>
    <w:pPr>
      <w:spacing w:after="280" w:line="264" w:lineRule="exact"/>
    </w:pPr>
    <w:rPr>
      <w:rFonts w:ascii="Calibri" w:hAnsi="Calibri" w:cs="Times New Roman"/>
      <w:b/>
      <w:sz w:val="26"/>
      <w:szCs w:val="20"/>
      <w:u w:val="single"/>
      <w:lang w:val="nl-BE" w:eastAsia="nl-BE" w:bidi="ar-SA"/>
    </w:rPr>
  </w:style>
  <w:style w:type="paragraph" w:customStyle="1" w:styleId="SamenvattingLV">
    <w:name w:val="Samenvatting LV"/>
    <w:basedOn w:val="Standaard"/>
    <w:qFormat/>
    <w:rsid w:val="0089138C"/>
    <w:pPr>
      <w:spacing w:line="264" w:lineRule="exact"/>
    </w:pPr>
    <w:rPr>
      <w:b/>
      <w:lang w:val="fr-BE"/>
    </w:rPr>
  </w:style>
  <w:style w:type="table" w:customStyle="1" w:styleId="tabel">
    <w:name w:val="tabel"/>
    <w:basedOn w:val="Standaardtabel"/>
    <w:qFormat/>
    <w:rsid w:val="0089138C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bidi="ar-SA"/>
    </w:rPr>
    <w:tblPr>
      <w:tblStyleRowBandSize w:val="1"/>
      <w:tblBorders>
        <w:insideH w:val="single" w:sz="6" w:space="0" w:color="FFFFFF"/>
        <w:insideV w:val="single" w:sz="6" w:space="0" w:color="FFFFFF"/>
      </w:tblBorders>
    </w:tblPr>
    <w:tblStylePr w:type="firstRow">
      <w:rPr>
        <w:rFonts w:ascii="Symbol" w:hAnsi="Symbol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88492"/>
      </w:tcPr>
    </w:tblStylePr>
    <w:tblStylePr w:type="band1Horz">
      <w:rPr>
        <w:rFonts w:ascii="Symbol" w:hAnsi="Symbol"/>
        <w:color w:val="515B6E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0F3E8"/>
      </w:tcPr>
    </w:tblStylePr>
    <w:tblStylePr w:type="band2Horz">
      <w:rPr>
        <w:rFonts w:ascii="Symbol" w:hAnsi="Symbol"/>
        <w:color w:val="515B6E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0F3E8"/>
      </w:tcPr>
    </w:tblStylePr>
  </w:style>
  <w:style w:type="paragraph" w:customStyle="1" w:styleId="SubtitelLV">
    <w:name w:val="Subtitel LV"/>
    <w:basedOn w:val="TitelLV"/>
    <w:qFormat/>
    <w:rsid w:val="0089138C"/>
    <w:pPr>
      <w:spacing w:after="120" w:line="240" w:lineRule="auto"/>
    </w:pPr>
    <w:rPr>
      <w:sz w:val="22"/>
      <w:szCs w:val="22"/>
    </w:rPr>
  </w:style>
  <w:style w:type="table" w:styleId="Gemiddeldearcering1-accent2">
    <w:name w:val="Medium Shading 1 Accent 2"/>
    <w:basedOn w:val="Standaardtabel"/>
    <w:uiPriority w:val="63"/>
    <w:rsid w:val="0089138C"/>
    <w:pPr>
      <w:spacing w:after="0" w:line="240" w:lineRule="auto"/>
    </w:pPr>
    <w:tblPr>
      <w:tblStyleRowBandSize w:val="1"/>
      <w:tblStyleColBandSize w:val="1"/>
      <w:tblBorders>
        <w:top w:val="single" w:sz="8" w:space="0" w:color="696767" w:themeColor="accent2" w:themeTint="BF"/>
        <w:left w:val="single" w:sz="8" w:space="0" w:color="696767" w:themeColor="accent2" w:themeTint="BF"/>
        <w:bottom w:val="single" w:sz="8" w:space="0" w:color="696767" w:themeColor="accent2" w:themeTint="BF"/>
        <w:right w:val="single" w:sz="8" w:space="0" w:color="696767" w:themeColor="accent2" w:themeTint="BF"/>
        <w:insideH w:val="single" w:sz="8" w:space="0" w:color="69676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96767" w:themeColor="accent2" w:themeTint="BF"/>
          <w:left w:val="single" w:sz="8" w:space="0" w:color="696767" w:themeColor="accent2" w:themeTint="BF"/>
          <w:bottom w:val="single" w:sz="8" w:space="0" w:color="696767" w:themeColor="accent2" w:themeTint="BF"/>
          <w:right w:val="single" w:sz="8" w:space="0" w:color="696767" w:themeColor="accent2" w:themeTint="BF"/>
          <w:insideH w:val="nil"/>
          <w:insideV w:val="nil"/>
        </w:tcBorders>
        <w:shd w:val="clear" w:color="auto" w:fill="3736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6767" w:themeColor="accent2" w:themeTint="BF"/>
          <w:left w:val="single" w:sz="8" w:space="0" w:color="696767" w:themeColor="accent2" w:themeTint="BF"/>
          <w:bottom w:val="single" w:sz="8" w:space="0" w:color="696767" w:themeColor="accent2" w:themeTint="BF"/>
          <w:right w:val="single" w:sz="8" w:space="0" w:color="69676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CCC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DCCC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Lijstalinea">
    <w:name w:val="List Paragraph"/>
    <w:basedOn w:val="Standaard"/>
    <w:uiPriority w:val="34"/>
    <w:rsid w:val="0089138C"/>
    <w:pPr>
      <w:spacing w:line="264" w:lineRule="exact"/>
      <w:ind w:left="720"/>
      <w:contextualSpacing/>
    </w:pPr>
    <w:rPr>
      <w:lang w:val="en-US"/>
    </w:rPr>
  </w:style>
  <w:style w:type="table" w:styleId="Gemiddeldearcering1">
    <w:name w:val="Medium Shading 1"/>
    <w:basedOn w:val="Standaardtabel"/>
    <w:uiPriority w:val="63"/>
    <w:rsid w:val="0089138C"/>
    <w:pPr>
      <w:spacing w:after="0" w:line="240" w:lineRule="auto"/>
    </w:pPr>
    <w:tblPr>
      <w:tblStyleRowBandSize w:val="1"/>
      <w:tblStyleColBandSize w:val="1"/>
      <w:tblBorders>
        <w:top w:val="single" w:sz="8" w:space="0" w:color="696767" w:themeColor="text1" w:themeTint="BF"/>
        <w:left w:val="single" w:sz="8" w:space="0" w:color="696767" w:themeColor="text1" w:themeTint="BF"/>
        <w:bottom w:val="single" w:sz="8" w:space="0" w:color="696767" w:themeColor="text1" w:themeTint="BF"/>
        <w:right w:val="single" w:sz="8" w:space="0" w:color="696767" w:themeColor="text1" w:themeTint="BF"/>
        <w:insideH w:val="single" w:sz="8" w:space="0" w:color="696767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96767" w:themeColor="text1" w:themeTint="BF"/>
          <w:left w:val="single" w:sz="8" w:space="0" w:color="696767" w:themeColor="text1" w:themeTint="BF"/>
          <w:bottom w:val="single" w:sz="8" w:space="0" w:color="696767" w:themeColor="text1" w:themeTint="BF"/>
          <w:right w:val="single" w:sz="8" w:space="0" w:color="696767" w:themeColor="text1" w:themeTint="BF"/>
          <w:insideH w:val="nil"/>
          <w:insideV w:val="nil"/>
        </w:tcBorders>
        <w:shd w:val="clear" w:color="auto" w:fill="373636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6767" w:themeColor="text1" w:themeTint="BF"/>
          <w:left w:val="single" w:sz="8" w:space="0" w:color="696767" w:themeColor="text1" w:themeTint="BF"/>
          <w:bottom w:val="single" w:sz="8" w:space="0" w:color="696767" w:themeColor="text1" w:themeTint="BF"/>
          <w:right w:val="single" w:sz="8" w:space="0" w:color="696767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CCC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DCCC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ijschrift">
    <w:name w:val="caption"/>
    <w:basedOn w:val="Standaard"/>
    <w:next w:val="Standaard"/>
    <w:uiPriority w:val="35"/>
    <w:unhideWhenUsed/>
    <w:rsid w:val="0089138C"/>
    <w:pPr>
      <w:spacing w:after="200"/>
    </w:pPr>
    <w:rPr>
      <w:i/>
      <w:iCs/>
      <w:color w:val="6B6B6B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://www.vlaanderen.be/landbouw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laanderen.be/landbouw/privacy" TargetMode="External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laanderen.be/landbouw/privacy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Vlaamse Overheid Algemeen">
  <a:themeElements>
    <a:clrScheme name="Vlaamse overheid algemeen">
      <a:dk1>
        <a:srgbClr val="373636"/>
      </a:dk1>
      <a:lt1>
        <a:sysClr val="window" lastClr="FFFFFF"/>
      </a:lt1>
      <a:dk2>
        <a:srgbClr val="6B6B6B"/>
      </a:dk2>
      <a:lt2>
        <a:srgbClr val="F6F5F3"/>
      </a:lt2>
      <a:accent1>
        <a:srgbClr val="FFF200"/>
      </a:accent1>
      <a:accent2>
        <a:srgbClr val="373636"/>
      </a:accent2>
      <a:accent3>
        <a:srgbClr val="E5DA04"/>
      </a:accent3>
      <a:accent4>
        <a:srgbClr val="6B6B6B"/>
      </a:accent4>
      <a:accent5>
        <a:srgbClr val="D5D5D5"/>
      </a:accent5>
      <a:accent6>
        <a:srgbClr val="989898"/>
      </a:accent6>
      <a:hlink>
        <a:srgbClr val="3C96BE"/>
      </a:hlink>
      <a:folHlink>
        <a:srgbClr val="AA78AA"/>
      </a:folHlink>
    </a:clrScheme>
    <a:fontScheme name="Vlaamse overheid algemeen">
      <a:majorFont>
        <a:latin typeface="FlandersArtSans-Medium"/>
        <a:ea typeface=""/>
        <a:cs typeface=""/>
      </a:majorFont>
      <a:minorFont>
        <a:latin typeface="FlandersArtSans-Regular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289bab3-3504-4f8e-afb3-82b5123a0f0f">U2XPN2SK7TD2-356965187-837</_dlc_DocId>
    <_dlc_DocIdUrl xmlns="4289bab3-3504-4f8e-afb3-82b5123a0f0f">
      <Url>https://lvportaal/centrale/Communicatieoverlvmaterie/_layouts/15/DocIdRedir.aspx?ID=U2XPN2SK7TD2-356965187-837</Url>
      <Description>U2XPN2SK7TD2-356965187-837</Description>
    </_dlc_DocIdUrl>
    <LV_x0020_Beleidsthema xmlns="4289bab3-3504-4f8e-afb3-82b5123a0f0f">Overkoepelend beleid</LV_x0020_Beleidsthema>
    <LV_x0020_Afdeling xmlns="4289bab3-3504-4f8e-afb3-82b5123a0f0f">AIS</LV_x0020_Afdeling>
    <Inhoudelijk_x0020_expert xmlns="ea2a6f2f-1927-4e55-aeb4-6d1b4b1ad9f5">
      <UserInfo>
        <DisplayName>Soetkin Van Hoye</DisplayName>
        <AccountId>1028</AccountId>
        <AccountType/>
      </UserInfo>
    </Inhoudelijk_x0020_expert>
    <Jaartal xmlns="4289bab3-3504-4f8e-afb3-82b5123a0f0f">2023</Jaartal>
    <Publicatiedatum xmlns="ea2a6f2f-1927-4e55-aeb4-6d1b4b1ad9f5">2023-02-12T23:00:00+00:00</Publicatiedatum>
    <Onderwerp xmlns="ea2a6f2f-1927-4e55-aeb4-6d1b4b1ad9f5" xsi:nil="true"/>
    <_dlc_DocIdPersistId xmlns="4289bab3-3504-4f8e-afb3-82b5123a0f0f" xsi:nil="true"/>
    <Status xmlns="ea2a6f2f-1927-4e55-aeb4-6d1b4b1ad9f5">Klaar voor verzending naar kabinet</Statu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LV Persbericht" ma:contentTypeID="0x010100F491895B605E61478E636F9BC2B261A300C57E39643C085448BFCB115043A587D7" ma:contentTypeVersion="15" ma:contentTypeDescription="Persbericht volgens de LV huisstijl" ma:contentTypeScope="" ma:versionID="8921fc99bd781da761bc3840f051bf16">
  <xsd:schema xmlns:xsd="http://www.w3.org/2001/XMLSchema" xmlns:xs="http://www.w3.org/2001/XMLSchema" xmlns:p="http://schemas.microsoft.com/office/2006/metadata/properties" xmlns:ns2="4289bab3-3504-4f8e-afb3-82b5123a0f0f" xmlns:ns3="ea2a6f2f-1927-4e55-aeb4-6d1b4b1ad9f5" targetNamespace="http://schemas.microsoft.com/office/2006/metadata/properties" ma:root="true" ma:fieldsID="dc130376dd0e0352f5df96bea6c41674" ns2:_="" ns3:_="">
    <xsd:import namespace="4289bab3-3504-4f8e-afb3-82b5123a0f0f"/>
    <xsd:import namespace="ea2a6f2f-1927-4e55-aeb4-6d1b4b1ad9f5"/>
    <xsd:element name="properties">
      <xsd:complexType>
        <xsd:sequence>
          <xsd:element name="documentManagement">
            <xsd:complexType>
              <xsd:all>
                <xsd:element ref="ns2:LV_x0020_Afdeling" minOccurs="0"/>
                <xsd:element ref="ns2:LV_x0020_Beleidsthema" minOccurs="0"/>
                <xsd:element ref="ns2:Jaartal" minOccurs="0"/>
                <xsd:element ref="ns3:Publicatiedatum" minOccurs="0"/>
                <xsd:element ref="ns3:Status" minOccurs="0"/>
                <xsd:element ref="ns3:Onderwerp" minOccurs="0"/>
                <xsd:element ref="ns3:Inhoudelijk_x0020_expert"/>
                <xsd:element ref="ns2:_dlc_DocIdPersistId" minOccurs="0"/>
                <xsd:element ref="ns2:_dlc_DocId" minOccurs="0"/>
                <xsd:element ref="ns2:_dlc_DocId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89bab3-3504-4f8e-afb3-82b5123a0f0f" elementFormDefault="qualified">
    <xsd:import namespace="http://schemas.microsoft.com/office/2006/documentManagement/types"/>
    <xsd:import namespace="http://schemas.microsoft.com/office/infopath/2007/PartnerControls"/>
    <xsd:element name="LV_x0020_Afdeling" ma:index="2" nillable="true" ma:displayName="LV Afdeling" ma:format="Dropdown" ma:internalName="LV_x0020_Afdeling" ma:readOnly="false">
      <xsd:simpleType>
        <xsd:restriction base="dms:Choice">
          <xsd:enumeration value="ABCO"/>
          <xsd:enumeration value="ADO"/>
          <xsd:enumeration value="AIS"/>
          <xsd:enumeration value="AOO"/>
          <xsd:enumeration value="SG"/>
          <xsd:enumeration value="Staf SG"/>
        </xsd:restriction>
      </xsd:simpleType>
    </xsd:element>
    <xsd:element name="LV_x0020_Beleidsthema" ma:index="3" nillable="true" ma:displayName="LV Beleidsthema" ma:default="Overkoepelend beleid" ma:format="Dropdown" ma:internalName="LV_x0020_Beleidsthema" ma:readOnly="false">
      <xsd:simpleType>
        <xsd:restriction base="dms:Choice">
          <xsd:enumeration value="Overkoepelend beleid"/>
          <xsd:enumeration value="Betaalorgaan"/>
          <xsd:enumeration value="Directe steun"/>
          <xsd:enumeration value="PDPO algemeen"/>
          <xsd:enumeration value="GMO"/>
          <xsd:enumeration value="VLIF"/>
          <xsd:enumeration value="Visserij"/>
          <xsd:enumeration value="Specifieke landbouwthema’s en steun"/>
          <xsd:enumeration value="Flankerend beleid Vlaams"/>
          <xsd:enumeration value="Flankerend beleid federaal"/>
          <xsd:enumeration value="Communicatie en kennisdeling"/>
          <xsd:enumeration value="Juridisch"/>
        </xsd:restriction>
      </xsd:simpleType>
    </xsd:element>
    <xsd:element name="Jaartal" ma:index="4" nillable="true" ma:displayName="Jaartal" ma:default="2023" ma:description="Kies het jaartal" ma:format="Dropdown" ma:internalName="Jaartal" ma:readOnly="false">
      <xsd:simpleType>
        <xsd:restriction base="dms:Choice">
          <xsd:enumeration value="2006"/>
          <xsd:enumeration value="2007"/>
          <xsd:enumeration value="2008"/>
          <xsd:enumeration value="2009"/>
          <xsd:enumeration value="2010"/>
          <xsd:enumeration value="2011"/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  <xsd:enumeration value="2021"/>
          <xsd:enumeration value="2022"/>
          <xsd:enumeration value="2023"/>
          <xsd:enumeration value="2024"/>
          <xsd:enumeration value="2025"/>
          <xsd:enumeration value="2026"/>
          <xsd:enumeration value="2027"/>
          <xsd:enumeration value="2028"/>
          <xsd:enumeration value="2029"/>
          <xsd:enumeration value="2030"/>
        </xsd:restriction>
      </xsd:simpleType>
    </xsd:element>
    <xsd:element name="_dlc_DocIdPersistId" ma:index="10" nillable="true" ma:displayName="Id blijven behouden" ma:description="Id behouden tijdens toevoegen." ma:hidden="true" ma:internalName="_dlc_DocIdPersistId" ma:readOnly="false">
      <xsd:simpleType>
        <xsd:restriction base="dms:Boolean"/>
      </xsd:simpleType>
    </xsd:element>
    <xsd:element name="_dlc_DocId" ma:index="16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18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2a6f2f-1927-4e55-aeb4-6d1b4b1ad9f5" elementFormDefault="qualified">
    <xsd:import namespace="http://schemas.microsoft.com/office/2006/documentManagement/types"/>
    <xsd:import namespace="http://schemas.microsoft.com/office/infopath/2007/PartnerControls"/>
    <xsd:element name="Publicatiedatum" ma:index="5" nillable="true" ma:displayName="Publicatiedatum" ma:description="in deze kolom komt de gewenste publicatiedatum of de effectieve publicatiedatum" ma:format="DateOnly" ma:internalName="Publicatiedatum" ma:readOnly="false">
      <xsd:simpleType>
        <xsd:restriction base="dms:DateTime"/>
      </xsd:simpleType>
    </xsd:element>
    <xsd:element name="Status" ma:index="6" nillable="true" ma:displayName="Status" ma:default="Ontwerp door afdeling" ma:format="Dropdown" ma:internalName="Status" ma:readOnly="false">
      <xsd:simpleType>
        <xsd:restriction base="dms:Choice">
          <xsd:enumeration value="In opmaak"/>
          <xsd:enumeration value="Ontwerp door afdeling"/>
          <xsd:enumeration value="Revisie door communicatiedienst"/>
          <xsd:enumeration value="Versie ter goedkeuring van de afdeling"/>
          <xsd:enumeration value="Klaar voor verzending naar kabinet"/>
          <xsd:enumeration value="Versie naar kabinet"/>
          <xsd:enumeration value="Versie van kabinet"/>
          <xsd:enumeration value="On hold"/>
          <xsd:enumeration value="Ingehouden door kabinet"/>
          <xsd:enumeration value="Klaar voor verzending naar landbouwpers"/>
          <xsd:enumeration value="Versie gepubliceerd door departement"/>
          <xsd:enumeration value="Versie gepubliceerd door kabinet"/>
          <xsd:enumeration value="Ingehouden door communicatiedienst"/>
        </xsd:restriction>
      </xsd:simpleType>
    </xsd:element>
    <xsd:element name="Onderwerp" ma:index="7" nillable="true" ma:displayName="Onderwerp" ma:internalName="Onderwerp" ma:readOnly="false">
      <xsd:simpleType>
        <xsd:restriction base="dms:Text">
          <xsd:maxLength value="255"/>
        </xsd:restriction>
      </xsd:simpleType>
    </xsd:element>
    <xsd:element name="Inhoudelijk_x0020_expert" ma:index="9" ma:displayName="Inhoudelijk expert" ma:list="UserInfo" ma:SharePointGroup="0" ma:internalName="Inhoudelijk_x0020_expert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Inhou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EAC0056-C885-407D-9CEE-F202203D86A3}">
  <ds:schemaRefs>
    <ds:schemaRef ds:uri="http://schemas.microsoft.com/office/2006/metadata/properties"/>
    <ds:schemaRef ds:uri="http://schemas.microsoft.com/office/infopath/2007/PartnerControls"/>
    <ds:schemaRef ds:uri="4289bab3-3504-4f8e-afb3-82b5123a0f0f"/>
    <ds:schemaRef ds:uri="ea2a6f2f-1927-4e55-aeb4-6d1b4b1ad9f5"/>
  </ds:schemaRefs>
</ds:datastoreItem>
</file>

<file path=customXml/itemProps2.xml><?xml version="1.0" encoding="utf-8"?>
<ds:datastoreItem xmlns:ds="http://schemas.openxmlformats.org/officeDocument/2006/customXml" ds:itemID="{7A5536C0-8AFB-409C-A875-2E93ECE287A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DD8DAFF-2820-494B-B426-0A1945E1B7A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7D06F5F-6AED-468E-8795-D264FC5CE7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89bab3-3504-4f8e-afb3-82b5123a0f0f"/>
    <ds:schemaRef ds:uri="ea2a6f2f-1927-4e55-aeb4-6d1b4b1ad9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FC196A5-2ADA-4EA5-BCBB-4FF2E6422CCD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1924</Words>
  <Characters>10588</Characters>
  <Application>Microsoft Office Word</Application>
  <DocSecurity>0</DocSecurity>
  <Lines>88</Lines>
  <Paragraphs>24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Vlaamse Overheid</Company>
  <LinksUpToDate>false</LinksUpToDate>
  <CharactersWithSpaces>12488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Soetkin Van Hoye</dc:creator>
  <cp:lastModifiedBy>Bart Merckaert</cp:lastModifiedBy>
  <cp:revision>2</cp:revision>
  <cp:lastPrinted>2017-01-05T09:11:00Z</cp:lastPrinted>
  <dcterms:created xsi:type="dcterms:W3CDTF">2023-02-10T12:48:00Z</dcterms:created>
  <dcterms:modified xsi:type="dcterms:W3CDTF">2023-02-10T12:48:00Z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0x010100F491895B605E61478E636F9BC2B261A300C57E39643C085448BFCB115043A587D7</vt:lpwstr>
  </property>
  <property fmtid="{D5CDD505-2E9C-101B-9397-08002B2CF9AE}" pid="3" name="_dlc_DocIdItemGuid">
    <vt:lpwstr>b5da400c-6a19-4dd6-a289-5c465446a20d</vt:lpwstr>
  </property>
  <property fmtid="{D5CDD505-2E9C-101B-9397-08002B2CF9AE}" pid="4" name="Intern">
    <vt:lpwstr>Extern</vt:lpwstr>
  </property>
</Properties>
</file>