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D65C4" w14:textId="0E0ABDD3" w:rsidR="00031126" w:rsidRPr="00D31BA9" w:rsidRDefault="008237C9" w:rsidP="00D31BA9">
      <w:pPr>
        <w:pStyle w:val="Titel"/>
      </w:pPr>
      <w:bookmarkStart w:id="0" w:name="_GoBack"/>
      <w:bookmarkEnd w:id="0"/>
      <w:r w:rsidRPr="00D31BA9">
        <w:t>Persmededeling</w:t>
      </w:r>
    </w:p>
    <w:p w14:paraId="59B7F86C" w14:textId="566905C9" w:rsidR="0036441A" w:rsidRDefault="0076380A" w:rsidP="0036441A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6372E5">
        <w:rPr>
          <w:noProof/>
        </w:rPr>
        <w:t>11 februari 2022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tbl>
      <w:tblPr>
        <w:tblW w:w="21537" w:type="dxa"/>
        <w:tblLook w:val="04A0" w:firstRow="1" w:lastRow="0" w:firstColumn="1" w:lastColumn="0" w:noHBand="0" w:noVBand="1"/>
      </w:tblPr>
      <w:tblGrid>
        <w:gridCol w:w="12499"/>
        <w:gridCol w:w="1754"/>
        <w:gridCol w:w="236"/>
        <w:gridCol w:w="1970"/>
        <w:gridCol w:w="3898"/>
        <w:gridCol w:w="236"/>
        <w:gridCol w:w="236"/>
        <w:gridCol w:w="236"/>
        <w:gridCol w:w="236"/>
        <w:gridCol w:w="236"/>
      </w:tblGrid>
      <w:tr w:rsidR="0036441A" w:rsidRPr="003E2568" w14:paraId="3B0D14D2" w14:textId="77777777" w:rsidTr="00AE6421">
        <w:trPr>
          <w:trHeight w:val="288"/>
        </w:trPr>
        <w:tc>
          <w:tcPr>
            <w:tcW w:w="1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0CA2" w14:textId="77777777" w:rsidR="0036441A" w:rsidRDefault="0036441A" w:rsidP="00B444BB"/>
          <w:tbl>
            <w:tblPr>
              <w:tblW w:w="12283" w:type="dxa"/>
              <w:tblLook w:val="04A0" w:firstRow="1" w:lastRow="0" w:firstColumn="1" w:lastColumn="0" w:noHBand="0" w:noVBand="1"/>
            </w:tblPr>
            <w:tblGrid>
              <w:gridCol w:w="945"/>
              <w:gridCol w:w="1107"/>
              <w:gridCol w:w="108"/>
              <w:gridCol w:w="945"/>
              <w:gridCol w:w="208"/>
              <w:gridCol w:w="899"/>
              <w:gridCol w:w="593"/>
              <w:gridCol w:w="668"/>
              <w:gridCol w:w="937"/>
              <w:gridCol w:w="555"/>
              <w:gridCol w:w="124"/>
              <w:gridCol w:w="1481"/>
              <w:gridCol w:w="202"/>
              <w:gridCol w:w="357"/>
              <w:gridCol w:w="120"/>
              <w:gridCol w:w="874"/>
              <w:gridCol w:w="809"/>
              <w:gridCol w:w="1299"/>
              <w:gridCol w:w="52"/>
            </w:tblGrid>
            <w:tr w:rsidR="00AE6421" w:rsidRPr="003E2568" w14:paraId="0583715B" w14:textId="77777777" w:rsidTr="00481CD5">
              <w:trPr>
                <w:gridAfter w:val="1"/>
                <w:wAfter w:w="52" w:type="dxa"/>
                <w:trHeight w:val="80"/>
              </w:trPr>
              <w:tc>
                <w:tcPr>
                  <w:tcW w:w="12231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6CEB15" w14:textId="13A19FB9" w:rsidR="00481CD5" w:rsidRPr="00481CD5" w:rsidRDefault="00481CD5" w:rsidP="00481CD5">
                  <w:pPr>
                    <w:spacing w:after="0"/>
                  </w:pPr>
                </w:p>
              </w:tc>
            </w:tr>
            <w:tr w:rsidR="00481CD5" w:rsidRPr="003E2568" w14:paraId="6BD85C13" w14:textId="77777777" w:rsidTr="00481CD5">
              <w:trPr>
                <w:gridAfter w:val="3"/>
                <w:wAfter w:w="2160" w:type="dxa"/>
                <w:trHeight w:val="80"/>
              </w:trPr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936D6A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D930EF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707DB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4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53DE3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942BCC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6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0EE07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84FDE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3CE2DE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481CD5" w:rsidRPr="003E2568" w14:paraId="6870B399" w14:textId="77777777" w:rsidTr="00481CD5">
              <w:trPr>
                <w:gridAfter w:val="3"/>
                <w:wAfter w:w="2160" w:type="dxa"/>
                <w:trHeight w:val="80"/>
              </w:trPr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A64C0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7E1FB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4537EA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4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F1521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A560C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67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A3FA01" w14:textId="77777777" w:rsidR="00481CD5" w:rsidRPr="00F90110" w:rsidRDefault="00481CD5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AC491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13BE1A" w14:textId="77777777" w:rsidR="00481CD5" w:rsidRPr="00F90110" w:rsidRDefault="00481CD5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3E2568" w14:paraId="0D93B9FF" w14:textId="77777777" w:rsidTr="00481CD5">
              <w:trPr>
                <w:gridAfter w:val="5"/>
                <w:wAfter w:w="3154" w:type="dxa"/>
                <w:trHeight w:val="288"/>
              </w:trPr>
              <w:tc>
                <w:tcPr>
                  <w:tcW w:w="9129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87AE8" w14:textId="2C9B3403" w:rsidR="00481CD5" w:rsidRPr="00467ECD" w:rsidRDefault="00467ECD" w:rsidP="00AE6421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467ECD">
                    <w:rPr>
                      <w:b/>
                      <w:sz w:val="32"/>
                      <w:szCs w:val="32"/>
                    </w:rPr>
                    <w:t>Twee nieuwe rassen tweerijige wintergerst opgenomen op de Belgische rassenlijst</w:t>
                  </w:r>
                  <w:r w:rsidR="00481CD5" w:rsidRPr="00467ECD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14:paraId="68530A57" w14:textId="77777777" w:rsidR="00504491" w:rsidRDefault="00504491" w:rsidP="00AE6421">
                  <w:pPr>
                    <w:spacing w:after="0"/>
                    <w:rPr>
                      <w:b/>
                    </w:rPr>
                  </w:pPr>
                </w:p>
                <w:p w14:paraId="5085DF47" w14:textId="08ECDBD3" w:rsidR="00481CD5" w:rsidRPr="00481CD5" w:rsidRDefault="00481CD5" w:rsidP="007A0333">
                  <w:pPr>
                    <w:spacing w:after="0"/>
                    <w:jc w:val="both"/>
                    <w:rPr>
                      <w:b/>
                    </w:rPr>
                  </w:pPr>
                  <w:r w:rsidRPr="00481CD5">
                    <w:rPr>
                      <w:b/>
                    </w:rPr>
                    <w:t xml:space="preserve">Op de Belgische rassenlijst zijn </w:t>
                  </w:r>
                  <w:r w:rsidR="00467ECD">
                    <w:rPr>
                      <w:b/>
                    </w:rPr>
                    <w:t>twee</w:t>
                  </w:r>
                  <w:r w:rsidR="000F056C">
                    <w:rPr>
                      <w:b/>
                    </w:rPr>
                    <w:t xml:space="preserve"> </w:t>
                  </w:r>
                  <w:r w:rsidRPr="00481CD5">
                    <w:rPr>
                      <w:b/>
                    </w:rPr>
                    <w:t>nieuwe gerstrassen opgenomen. We geven hier een ove</w:t>
                  </w:r>
                  <w:r>
                    <w:rPr>
                      <w:b/>
                    </w:rPr>
                    <w:t>rzicht van de resultaten die deze</w:t>
                  </w:r>
                  <w:r w:rsidRPr="00481CD5">
                    <w:rPr>
                      <w:b/>
                    </w:rPr>
                    <w:t xml:space="preserve"> nieuw ras</w:t>
                  </w:r>
                  <w:r>
                    <w:rPr>
                      <w:b/>
                    </w:rPr>
                    <w:t>sen</w:t>
                  </w:r>
                  <w:r w:rsidRPr="00481CD5">
                    <w:rPr>
                      <w:b/>
                    </w:rPr>
                    <w:t xml:space="preserve"> behaalde</w:t>
                  </w:r>
                  <w:r>
                    <w:rPr>
                      <w:b/>
                    </w:rPr>
                    <w:t>n</w:t>
                  </w:r>
                  <w:r w:rsidRPr="00481CD5">
                    <w:rPr>
                      <w:b/>
                    </w:rPr>
                    <w:t xml:space="preserve"> in de officiële proeven uitgevoerd door de afdelingen voor Rassenonderzoek van cultuurgewassen (ILVO- Plant –Teelt en Omgeving – Merelbeke en CRA-W Département Production et filières - Gembloux). Deze officiële proeven werden uitgevoerd in opdracht van de Technisch Interregionale Werkgroe</w:t>
                  </w:r>
                  <w:r w:rsidR="007A3F8D">
                    <w:rPr>
                      <w:b/>
                    </w:rPr>
                    <w:t>p voor de samenstelling van de N</w:t>
                  </w:r>
                  <w:r w:rsidRPr="00481CD5">
                    <w:rPr>
                      <w:b/>
                    </w:rPr>
                    <w:t>ationale rassenlijst voor landbouwgewassen.</w:t>
                  </w:r>
                </w:p>
                <w:p w14:paraId="0A2D8A1A" w14:textId="77777777" w:rsidR="00481CD5" w:rsidRDefault="00481CD5" w:rsidP="00AE6421">
                  <w:pPr>
                    <w:spacing w:after="0"/>
                    <w:rPr>
                      <w:rFonts w:eastAsia="Times New Roman" w:cs="Calibri"/>
                      <w:u w:val="single"/>
                    </w:rPr>
                  </w:pPr>
                </w:p>
                <w:p w14:paraId="244D9E6B" w14:textId="7E67005D" w:rsidR="00481CD5" w:rsidRPr="00481CD5" w:rsidRDefault="00481CD5" w:rsidP="00AE6421">
                  <w:pPr>
                    <w:spacing w:after="0"/>
                    <w:rPr>
                      <w:rFonts w:eastAsia="Times New Roman" w:cs="Calibri"/>
                      <w:u w:val="single"/>
                    </w:rPr>
                  </w:pPr>
                  <w:r w:rsidRPr="00481CD5">
                    <w:rPr>
                      <w:rFonts w:eastAsia="Times New Roman" w:cs="Calibri"/>
                      <w:u w:val="single"/>
                    </w:rPr>
                    <w:t>Rassen opgenomen na 2 jaar onderzoek</w:t>
                  </w:r>
                </w:p>
                <w:p w14:paraId="46A6F1B6" w14:textId="0B039A93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De </w:t>
                  </w:r>
                  <w:r>
                    <w:rPr>
                      <w:rFonts w:eastAsia="Times New Roman" w:cs="Calibri"/>
                    </w:rPr>
                    <w:t xml:space="preserve">CGW </w:t>
                  </w:r>
                  <w:r w:rsidRPr="00F90110">
                    <w:rPr>
                      <w:rFonts w:eastAsia="Times New Roman" w:cs="Calibri"/>
                    </w:rPr>
                    <w:t>proeven worden aangelegd in 7 centra gesitueerd in de volgende landbouwstreken:</w:t>
                  </w:r>
                </w:p>
              </w:tc>
            </w:tr>
            <w:tr w:rsidR="00AE6421" w:rsidRPr="003E2568" w14:paraId="4D1F3336" w14:textId="77777777" w:rsidTr="00481CD5">
              <w:trPr>
                <w:gridAfter w:val="5"/>
                <w:wAfter w:w="3154" w:type="dxa"/>
                <w:trHeight w:val="288"/>
              </w:trPr>
              <w:tc>
                <w:tcPr>
                  <w:tcW w:w="9129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0722AB" w14:textId="77777777" w:rsidR="00AE6421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Polders (1), Zandstreek (1), Zandleemstreek (1), Condroz (1) en Leemstreek (3).</w:t>
                  </w:r>
                </w:p>
                <w:p w14:paraId="6EE75D16" w14:textId="77777777" w:rsidR="00AE6421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  <w:p w14:paraId="7DC6BB2E" w14:textId="77777777" w:rsidR="00AE6421" w:rsidRDefault="00AE6421" w:rsidP="00AE6421">
                  <w:r>
                    <w:t>De resultaten worden voorgesteld in de hierna volgende tabellen.</w:t>
                  </w:r>
                </w:p>
                <w:p w14:paraId="4C07D736" w14:textId="3ABADDE2" w:rsidR="00AE6421" w:rsidRPr="00D12062" w:rsidRDefault="00AE6421" w:rsidP="00AE6421">
                  <w:r w:rsidRPr="00C27EAD">
                    <w:t>Wanneer de schaal van 1 tot 9 gebruikt</w:t>
                  </w:r>
                  <w:r>
                    <w:t xml:space="preserve"> wordt</w:t>
                  </w:r>
                  <w:r w:rsidRPr="00C27EAD">
                    <w:t>, geeft het hoogs</w:t>
                  </w:r>
                  <w:r>
                    <w:t xml:space="preserve">te cijfer de meest gunstige </w:t>
                  </w:r>
                  <w:r w:rsidRPr="00C27EAD">
                    <w:t>quotering</w:t>
                  </w:r>
                  <w:r>
                    <w:t>.</w:t>
                  </w:r>
                </w:p>
                <w:p w14:paraId="63D80410" w14:textId="77777777" w:rsidR="00AE6421" w:rsidRDefault="00AE6421" w:rsidP="00AE6421">
                  <w:r w:rsidRPr="00D12062">
                    <w:t>Een korte beschrijving van de rassen volgt op het einde van dit artikel.</w:t>
                  </w:r>
                </w:p>
                <w:p w14:paraId="77532E2C" w14:textId="21EF283C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</w:tr>
            <w:tr w:rsidR="00AE6421" w:rsidRPr="003E2568" w14:paraId="75D88EC9" w14:textId="77777777" w:rsidTr="00481CD5">
              <w:trPr>
                <w:trHeight w:val="288"/>
              </w:trPr>
              <w:tc>
                <w:tcPr>
                  <w:tcW w:w="21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C87BE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057CB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64E36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5E74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4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35587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0B63C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6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8D253" w14:textId="77777777" w:rsidR="00AE6421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  <w:p w14:paraId="0BABFB2F" w14:textId="3C4ECA6F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CFF651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95CC3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3E2568" w14:paraId="0177AC3B" w14:textId="77777777" w:rsidTr="00481CD5">
              <w:trPr>
                <w:trHeight w:val="288"/>
              </w:trPr>
              <w:tc>
                <w:tcPr>
                  <w:tcW w:w="21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93BF42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1CF129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5C95D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ED8B8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4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0DE6B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5921A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6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6C99F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5CAA9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08823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3E2568" w14:paraId="4D83E9C9" w14:textId="77777777" w:rsidTr="00481CD5">
              <w:trPr>
                <w:trHeight w:val="300"/>
              </w:trPr>
              <w:tc>
                <w:tcPr>
                  <w:tcW w:w="21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1714C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84B26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BC900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F27F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4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DC7E5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E7295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6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28E93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88705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4AE01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</w:tbl>
          <w:p w14:paraId="64D08401" w14:textId="650BD824" w:rsidR="00AE6421" w:rsidRDefault="00AE6421" w:rsidP="00AE6421"/>
          <w:p w14:paraId="126FC921" w14:textId="74957D27" w:rsidR="00AE6421" w:rsidRDefault="00AE6421" w:rsidP="00AE6421"/>
          <w:p w14:paraId="0552C806" w14:textId="2F0D5D31" w:rsidR="00AE6421" w:rsidRDefault="00AE6421" w:rsidP="00AE6421"/>
          <w:p w14:paraId="2EBCF300" w14:textId="77777777" w:rsidR="00481CD5" w:rsidRPr="003E2568" w:rsidRDefault="00481CD5" w:rsidP="00AE6421"/>
          <w:tbl>
            <w:tblPr>
              <w:tblW w:w="10290" w:type="dxa"/>
              <w:tblLook w:val="04A0" w:firstRow="1" w:lastRow="0" w:firstColumn="1" w:lastColumn="0" w:noHBand="0" w:noVBand="1"/>
            </w:tblPr>
            <w:tblGrid>
              <w:gridCol w:w="1738"/>
              <w:gridCol w:w="284"/>
              <w:gridCol w:w="552"/>
              <w:gridCol w:w="723"/>
              <w:gridCol w:w="255"/>
              <w:gridCol w:w="948"/>
              <w:gridCol w:w="313"/>
              <w:gridCol w:w="894"/>
              <w:gridCol w:w="172"/>
              <w:gridCol w:w="994"/>
              <w:gridCol w:w="72"/>
              <w:gridCol w:w="1156"/>
              <w:gridCol w:w="16"/>
              <w:gridCol w:w="822"/>
              <w:gridCol w:w="170"/>
              <w:gridCol w:w="909"/>
              <w:gridCol w:w="223"/>
              <w:gridCol w:w="49"/>
            </w:tblGrid>
            <w:tr w:rsidR="00AE6421" w:rsidRPr="003E2568" w14:paraId="7679ECB3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10241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51240" w14:textId="520E6C20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  <w:r>
                    <w:rPr>
                      <w:rFonts w:eastAsia="Times New Roman" w:cs="Calibri"/>
                    </w:rPr>
                    <w:t>Tab</w:t>
                  </w:r>
                  <w:r w:rsidRPr="00F90110">
                    <w:rPr>
                      <w:rFonts w:eastAsia="Times New Roman" w:cs="Calibri"/>
                    </w:rPr>
                    <w:t>el</w:t>
                  </w:r>
                  <w:r>
                    <w:rPr>
                      <w:rFonts w:eastAsia="Times New Roman" w:cs="Calibri"/>
                    </w:rPr>
                    <w:t xml:space="preserve"> 1</w:t>
                  </w:r>
                  <w:r w:rsidRPr="00F90110">
                    <w:rPr>
                      <w:rFonts w:eastAsia="Times New Roman" w:cs="Calibri"/>
                    </w:rPr>
                    <w:t xml:space="preserve"> : Samenvatting van de opbrengsten van de proeven in 2019-2020 en 2020-2021</w:t>
                  </w:r>
                </w:p>
              </w:tc>
            </w:tr>
            <w:tr w:rsidR="00AE6421" w:rsidRPr="003E2568" w14:paraId="7B2B5E73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A8BDC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544212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7B3D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BDA8F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3C7F6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0ADD2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49207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0350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F0A4F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53B09517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D3553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Rassen</w:t>
                  </w:r>
                </w:p>
              </w:tc>
              <w:tc>
                <w:tcPr>
                  <w:tcW w:w="7087" w:type="dxa"/>
                  <w:gridSpan w:val="1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B7A01E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Opbrengsten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8586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5464E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FA4180" w:rsidRPr="00F90110" w14:paraId="20519A7B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85467A7" w14:textId="77777777" w:rsidR="00FA4180" w:rsidRPr="00F90110" w:rsidRDefault="00FA4180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2478" w:type="dxa"/>
                  <w:gridSpan w:val="4"/>
                  <w:vMerge w:val="restart"/>
                  <w:tcBorders>
                    <w:top w:val="single" w:sz="8" w:space="0" w:color="auto"/>
                    <w:left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5D113BD" w14:textId="77777777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2020</w:t>
                  </w:r>
                </w:p>
                <w:p w14:paraId="19193269" w14:textId="787E7D77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</w:t>
                  </w:r>
                  <w:r>
                    <w:rPr>
                      <w:rFonts w:eastAsia="Times New Roman" w:cs="Calibri"/>
                    </w:rPr>
                    <w:t xml:space="preserve"> centra</w:t>
                  </w:r>
                  <w:r w:rsidRPr="00F90110">
                    <w:rPr>
                      <w:rFonts w:eastAsia="Times New Roman" w:cs="Calibri"/>
                    </w:rPr>
                    <w:t>*</w:t>
                  </w:r>
                </w:p>
              </w:tc>
              <w:tc>
                <w:tcPr>
                  <w:tcW w:w="2445" w:type="dxa"/>
                  <w:gridSpan w:val="5"/>
                  <w:vMerge w:val="restart"/>
                  <w:tcBorders>
                    <w:top w:val="single" w:sz="8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6BEA61" w14:textId="77777777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2021</w:t>
                  </w:r>
                </w:p>
                <w:p w14:paraId="76AF9738" w14:textId="340BB4D9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</w:t>
                  </w:r>
                  <w:r>
                    <w:rPr>
                      <w:rFonts w:eastAsia="Times New Roman" w:cs="Calibri"/>
                    </w:rPr>
                    <w:t xml:space="preserve"> centra</w:t>
                  </w:r>
                </w:p>
              </w:tc>
              <w:tc>
                <w:tcPr>
                  <w:tcW w:w="2164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493E92" w14:textId="77777777" w:rsidR="00FA4180" w:rsidRPr="00F90110" w:rsidRDefault="00FA4180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Gewogen gemiddelde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2515D" w14:textId="77777777" w:rsidR="00FA4180" w:rsidRPr="00F90110" w:rsidRDefault="00FA4180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82CF6" w14:textId="77777777" w:rsidR="00FA4180" w:rsidRPr="00F90110" w:rsidRDefault="00FA4180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FA4180" w:rsidRPr="00F90110" w14:paraId="6DF22A0F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5A0349A" w14:textId="77777777" w:rsidR="00FA4180" w:rsidRPr="00F90110" w:rsidRDefault="00FA4180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2478" w:type="dxa"/>
                  <w:gridSpan w:val="4"/>
                  <w:vMerge/>
                  <w:tcBorders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E3EA7F8" w14:textId="481CD981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445" w:type="dxa"/>
                  <w:gridSpan w:val="5"/>
                  <w:vMerge/>
                  <w:tcBorders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501AC5" w14:textId="6F781FE1" w:rsidR="00FA4180" w:rsidRPr="00F90110" w:rsidRDefault="00FA4180" w:rsidP="00FA4180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164" w:type="dxa"/>
                  <w:gridSpan w:val="4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FBC80" w14:textId="77777777" w:rsidR="00FA4180" w:rsidRPr="00F90110" w:rsidRDefault="00FA4180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F5889" w14:textId="77777777" w:rsidR="00FA4180" w:rsidRPr="00F90110" w:rsidRDefault="00FA4180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44580A" w14:textId="77777777" w:rsidR="00FA4180" w:rsidRPr="00F90110" w:rsidRDefault="00FA4180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16C35C29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E4464A7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D6476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Kg/ha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D906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%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18DD4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Kg/ha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ED2F2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%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35CC0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Kg/ha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E0BD2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%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532C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992D9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1DD0D76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B355C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SY Venture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EDA42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9819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B479"/>
                  <w:noWrap/>
                  <w:vAlign w:val="bottom"/>
                  <w:hideMark/>
                </w:tcPr>
                <w:p w14:paraId="20C0551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98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8D789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8006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075766B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90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0D112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8843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7357598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93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3A7B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67041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66412E98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5A22E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Salamandre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FA3A9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9214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0EA63C3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92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61253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8718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B77A"/>
                  <w:noWrap/>
                  <w:vAlign w:val="bottom"/>
                  <w:hideMark/>
                </w:tcPr>
                <w:p w14:paraId="1BDE301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97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6914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8947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796E"/>
                  <w:noWrap/>
                  <w:vAlign w:val="bottom"/>
                  <w:hideMark/>
                </w:tcPr>
                <w:p w14:paraId="69613FB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95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63C4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33FB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283222D7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A55DA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KWS Cassia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06A0B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10298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BE683"/>
                  <w:noWrap/>
                  <w:vAlign w:val="bottom"/>
                  <w:hideMark/>
                </w:tcPr>
                <w:p w14:paraId="2551612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09F88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9057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EDC81"/>
                  <w:noWrap/>
                  <w:vAlign w:val="bottom"/>
                  <w:hideMark/>
                </w:tcPr>
                <w:p w14:paraId="1F91271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101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949BF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9630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EE783"/>
                  <w:noWrap/>
                  <w:vAlign w:val="bottom"/>
                  <w:hideMark/>
                </w:tcPr>
                <w:p w14:paraId="462FC53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EC10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0EE49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1F00827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6F4E0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California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12083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10356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2DE82"/>
                  <w:noWrap/>
                  <w:vAlign w:val="bottom"/>
                  <w:hideMark/>
                </w:tcPr>
                <w:p w14:paraId="29D0ED8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34666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9190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284A210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2546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9728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7E483"/>
                  <w:noWrap/>
                  <w:vAlign w:val="bottom"/>
                  <w:hideMark/>
                </w:tcPr>
                <w:p w14:paraId="0BCBB54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F531F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9AE4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3C2B9B0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758DB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Memento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CAA59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10614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31401C6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106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8D6C6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9749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6383DFD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109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2E243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10148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662F991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107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11A62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2118D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5E60659A" w14:textId="77777777" w:rsidTr="00467ECD">
              <w:trPr>
                <w:gridAfter w:val="1"/>
                <w:wAfter w:w="49" w:type="dxa"/>
                <w:trHeight w:val="588"/>
              </w:trPr>
              <w:tc>
                <w:tcPr>
                  <w:tcW w:w="2022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A56CC" w14:textId="416BB443" w:rsidR="00AE6421" w:rsidRPr="00F90110" w:rsidRDefault="00FA4180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>
                    <w:rPr>
                      <w:rFonts w:eastAsia="Times New Roman" w:cs="Calibri"/>
                      <w:color w:val="000000"/>
                    </w:rPr>
                    <w:t>Gemiddelde</w:t>
                  </w:r>
                  <w:r w:rsidR="00AE6421" w:rsidRPr="00F90110">
                    <w:rPr>
                      <w:rFonts w:eastAsia="Times New Roman" w:cs="Calibri"/>
                      <w:color w:val="000000"/>
                    </w:rPr>
                    <w:t xml:space="preserve"> van de standaardrassen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C0C35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10060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13151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100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1D9C9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8944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0D9A1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100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DD052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9459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1C584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100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2856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4F82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F70B40F" w14:textId="77777777" w:rsidTr="00467ECD">
              <w:trPr>
                <w:gridAfter w:val="1"/>
                <w:wAfter w:w="49" w:type="dxa"/>
                <w:trHeight w:val="288"/>
              </w:trPr>
              <w:tc>
                <w:tcPr>
                  <w:tcW w:w="2022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26ADC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Inventive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E53CD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10251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0E5B57D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5062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9509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A6D27F"/>
                  <w:noWrap/>
                  <w:vAlign w:val="bottom"/>
                  <w:hideMark/>
                </w:tcPr>
                <w:p w14:paraId="3009F17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106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81404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9852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0D981"/>
                  <w:noWrap/>
                  <w:vAlign w:val="bottom"/>
                  <w:hideMark/>
                </w:tcPr>
                <w:p w14:paraId="618B48F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104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B2AE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29034F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F199AB6" w14:textId="77777777" w:rsidTr="00467ECD">
              <w:trPr>
                <w:gridAfter w:val="1"/>
                <w:wAfter w:w="49" w:type="dxa"/>
                <w:trHeight w:val="294"/>
              </w:trPr>
              <w:tc>
                <w:tcPr>
                  <w:tcW w:w="2022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B86C6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RGT Orijino</w:t>
                  </w: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248EA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10156</w:t>
                  </w:r>
                </w:p>
              </w:tc>
              <w:tc>
                <w:tcPr>
                  <w:tcW w:w="120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EDF81"/>
                  <w:noWrap/>
                  <w:vAlign w:val="bottom"/>
                  <w:hideMark/>
                </w:tcPr>
                <w:p w14:paraId="44817C9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101</w:t>
                  </w: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95006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9215</w:t>
                  </w:r>
                </w:p>
              </w:tc>
              <w:tc>
                <w:tcPr>
                  <w:tcW w:w="12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8E984"/>
                  <w:noWrap/>
                  <w:vAlign w:val="bottom"/>
                  <w:hideMark/>
                </w:tcPr>
                <w:p w14:paraId="0D3E141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57C9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9650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7ED881B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F54EC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C078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481CD5" w14:paraId="46A064DD" w14:textId="77777777" w:rsidTr="00467ECD">
              <w:trPr>
                <w:gridAfter w:val="1"/>
                <w:wAfter w:w="49" w:type="dxa"/>
                <w:trHeight w:val="288"/>
              </w:trPr>
              <w:tc>
                <w:tcPr>
                  <w:tcW w:w="10241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11BB2" w14:textId="77777777" w:rsidR="00AE6421" w:rsidRPr="00481CD5" w:rsidRDefault="00AE6421" w:rsidP="00AE6421">
                  <w:pPr>
                    <w:spacing w:after="0"/>
                    <w:rPr>
                      <w:rFonts w:eastAsia="Times New Roman" w:cs="Calibri"/>
                      <w:sz w:val="20"/>
                    </w:rPr>
                  </w:pPr>
                  <w:r w:rsidRPr="00481CD5">
                    <w:rPr>
                      <w:rFonts w:eastAsia="Times New Roman" w:cs="Calibri"/>
                      <w:sz w:val="20"/>
                    </w:rPr>
                    <w:t>* Een proef in de Polders werd afgekeurd wegens gebrek aan homogeniteit.</w:t>
                  </w:r>
                </w:p>
              </w:tc>
            </w:tr>
            <w:tr w:rsidR="00AE6421" w:rsidRPr="00481CD5" w14:paraId="65461614" w14:textId="77777777" w:rsidTr="00467ECD">
              <w:trPr>
                <w:gridAfter w:val="1"/>
                <w:wAfter w:w="49" w:type="dxa"/>
                <w:trHeight w:val="288"/>
              </w:trPr>
              <w:tc>
                <w:tcPr>
                  <w:tcW w:w="20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A4D07" w14:textId="77777777" w:rsidR="00AE6421" w:rsidRPr="00481CD5" w:rsidRDefault="00AE6421" w:rsidP="00AE6421">
                  <w:pPr>
                    <w:spacing w:after="0"/>
                    <w:rPr>
                      <w:rFonts w:eastAsia="Times New Roman" w:cs="Calibri"/>
                      <w:sz w:val="20"/>
                    </w:rPr>
                  </w:pPr>
                </w:p>
              </w:tc>
              <w:tc>
                <w:tcPr>
                  <w:tcW w:w="12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9B7BF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AE8B0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0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0D7AA9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76D40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71182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7793A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2671B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A6A20" w14:textId="77777777" w:rsidR="00AE6421" w:rsidRPr="00481CD5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3E2568" w14:paraId="3D4D49E2" w14:textId="77777777" w:rsidTr="00467ECD">
              <w:trPr>
                <w:trHeight w:val="288"/>
              </w:trPr>
              <w:tc>
                <w:tcPr>
                  <w:tcW w:w="10290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056DAC" w14:textId="547CA373" w:rsidR="00AE6421" w:rsidRPr="00F90110" w:rsidRDefault="00AE6421" w:rsidP="006C002A">
                  <w:pPr>
                    <w:spacing w:after="0"/>
                    <w:rPr>
                      <w:rFonts w:eastAsia="Times New Roman" w:cs="Calibri"/>
                    </w:rPr>
                  </w:pPr>
                  <w:r>
                    <w:rPr>
                      <w:rFonts w:eastAsia="Times New Roman" w:cs="Calibri"/>
                    </w:rPr>
                    <w:t>Tabel 2</w:t>
                  </w:r>
                  <w:r w:rsidRPr="00F90110">
                    <w:rPr>
                      <w:rFonts w:eastAsia="Times New Roman" w:cs="Calibri"/>
                    </w:rPr>
                    <w:t xml:space="preserve"> : Samenvatting van de waarnemingen van de</w:t>
                  </w:r>
                  <w:r w:rsidR="00FA4180">
                    <w:rPr>
                      <w:rFonts w:eastAsia="Times New Roman" w:cs="Calibri"/>
                    </w:rPr>
                    <w:t xml:space="preserve"> proeven 2019-2020 en</w:t>
                  </w:r>
                  <w:r w:rsidR="006C002A">
                    <w:rPr>
                      <w:rFonts w:eastAsia="Times New Roman" w:cs="Calibri"/>
                    </w:rPr>
                    <w:t xml:space="preserve"> 2020-2021</w:t>
                  </w:r>
                </w:p>
              </w:tc>
            </w:tr>
            <w:tr w:rsidR="00FA4180" w:rsidRPr="003E2568" w14:paraId="04556D3E" w14:textId="77777777" w:rsidTr="00467ECD">
              <w:trPr>
                <w:trHeight w:val="294"/>
              </w:trPr>
              <w:tc>
                <w:tcPr>
                  <w:tcW w:w="1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83A3E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7F3FE2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26F0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2A6D03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4BD2B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9F37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FEC63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73AF2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6D1F4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FA4180" w:rsidRPr="00F90110" w14:paraId="12F407E7" w14:textId="77777777" w:rsidTr="00467ECD">
              <w:trPr>
                <w:trHeight w:val="288"/>
              </w:trPr>
              <w:tc>
                <w:tcPr>
                  <w:tcW w:w="17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4C887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Rassen</w:t>
                  </w:r>
                </w:p>
              </w:tc>
              <w:tc>
                <w:tcPr>
                  <w:tcW w:w="836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1C05C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Vorst</w:t>
                  </w:r>
                </w:p>
              </w:tc>
              <w:tc>
                <w:tcPr>
                  <w:tcW w:w="978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15DD1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Legering</w:t>
                  </w:r>
                </w:p>
              </w:tc>
              <w:tc>
                <w:tcPr>
                  <w:tcW w:w="1261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CF675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Dwergroest</w:t>
                  </w:r>
                </w:p>
              </w:tc>
              <w:tc>
                <w:tcPr>
                  <w:tcW w:w="1066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BC400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Witziekte</w:t>
                  </w:r>
                </w:p>
              </w:tc>
              <w:tc>
                <w:tcPr>
                  <w:tcW w:w="99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1F255FE" w14:textId="77777777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sz w:val="20"/>
                    </w:rPr>
                  </w:pPr>
                  <w:r w:rsidRPr="00F90110">
                    <w:rPr>
                      <w:rFonts w:eastAsia="Times New Roman" w:cs="Calibri"/>
                      <w:sz w:val="20"/>
                    </w:rPr>
                    <w:t>Bladvlek-</w:t>
                  </w:r>
                </w:p>
                <w:p w14:paraId="08D9C34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sz w:val="20"/>
                    </w:rPr>
                  </w:pPr>
                  <w:r w:rsidRPr="00F90110">
                    <w:rPr>
                      <w:rFonts w:eastAsia="Times New Roman" w:cs="Calibri"/>
                      <w:sz w:val="20"/>
                    </w:rPr>
                    <w:t>kenziekte</w:t>
                  </w:r>
                </w:p>
              </w:tc>
              <w:tc>
                <w:tcPr>
                  <w:tcW w:w="1228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52416CA" w14:textId="77777777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Helmintho-</w:t>
                  </w:r>
                </w:p>
                <w:p w14:paraId="748B011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sporium</w:t>
                  </w:r>
                </w:p>
              </w:tc>
              <w:tc>
                <w:tcPr>
                  <w:tcW w:w="838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B6F5E1" w14:textId="38E0F174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Plant</w:t>
                  </w:r>
                  <w:r w:rsidR="00FA4180">
                    <w:rPr>
                      <w:rFonts w:eastAsia="Times New Roman" w:cs="Calibri"/>
                      <w:color w:val="000000"/>
                    </w:rPr>
                    <w:t>-</w:t>
                  </w:r>
                  <w:r w:rsidRPr="00F90110">
                    <w:rPr>
                      <w:rFonts w:eastAsia="Times New Roman" w:cs="Calibri"/>
                      <w:color w:val="000000"/>
                    </w:rPr>
                    <w:t xml:space="preserve"> </w:t>
                  </w:r>
                </w:p>
                <w:p w14:paraId="6D0376B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lengte</w:t>
                  </w:r>
                </w:p>
              </w:tc>
              <w:tc>
                <w:tcPr>
                  <w:tcW w:w="1351" w:type="dxa"/>
                  <w:gridSpan w:val="4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EDB98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Vroegheid aarvorming*</w:t>
                  </w:r>
                </w:p>
              </w:tc>
            </w:tr>
            <w:tr w:rsidR="00FA4180" w:rsidRPr="00F90110" w14:paraId="0F524744" w14:textId="77777777" w:rsidTr="00467ECD">
              <w:trPr>
                <w:trHeight w:val="509"/>
              </w:trPr>
              <w:tc>
                <w:tcPr>
                  <w:tcW w:w="173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6DFECCE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836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478C640A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978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FE6BF3A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1261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2430DFC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1066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617C1E0A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994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19946E4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sz w:val="20"/>
                    </w:rPr>
                  </w:pPr>
                </w:p>
              </w:tc>
              <w:tc>
                <w:tcPr>
                  <w:tcW w:w="1228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04180D5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838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BF8235B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1351" w:type="dxa"/>
                  <w:gridSpan w:val="4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9710178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color w:val="000000"/>
                    </w:rPr>
                  </w:pPr>
                </w:p>
              </w:tc>
            </w:tr>
            <w:tr w:rsidR="00FA4180" w:rsidRPr="00F90110" w14:paraId="0B360F05" w14:textId="77777777" w:rsidTr="00467ECD">
              <w:trPr>
                <w:trHeight w:val="294"/>
              </w:trPr>
              <w:tc>
                <w:tcPr>
                  <w:tcW w:w="173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284BA0B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8E216A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8B082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C404E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FCD1C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407D00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C45A3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 1-9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C58FE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cm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2E531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&lt;&gt; dagen </w:t>
                  </w:r>
                </w:p>
              </w:tc>
            </w:tr>
            <w:tr w:rsidR="00FA4180" w:rsidRPr="00F90110" w14:paraId="0DD52723" w14:textId="77777777" w:rsidTr="00467ECD">
              <w:trPr>
                <w:trHeight w:val="288"/>
              </w:trPr>
              <w:tc>
                <w:tcPr>
                  <w:tcW w:w="173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EAE3B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SY Venture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756D"/>
                  <w:noWrap/>
                  <w:vAlign w:val="bottom"/>
                  <w:hideMark/>
                </w:tcPr>
                <w:p w14:paraId="552FE15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5.8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BD7B"/>
                  <w:noWrap/>
                  <w:vAlign w:val="bottom"/>
                  <w:hideMark/>
                </w:tcPr>
                <w:p w14:paraId="28E3AC7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7.2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415CAC2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6.8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1B45E46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7.8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B87A"/>
                  <w:noWrap/>
                  <w:vAlign w:val="bottom"/>
                  <w:hideMark/>
                </w:tcPr>
                <w:p w14:paraId="6357599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7.4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9072"/>
                  <w:noWrap/>
                  <w:vAlign w:val="bottom"/>
                  <w:hideMark/>
                </w:tcPr>
                <w:p w14:paraId="2915F05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7.9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0EBD9"/>
                  <w:noWrap/>
                  <w:vAlign w:val="bottom"/>
                  <w:hideMark/>
                </w:tcPr>
                <w:p w14:paraId="49B13F2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7E2F2"/>
                  <w:noWrap/>
                  <w:vAlign w:val="bottom"/>
                  <w:hideMark/>
                </w:tcPr>
                <w:p w14:paraId="2FD15C7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-0.8</w:t>
                  </w:r>
                </w:p>
              </w:tc>
            </w:tr>
            <w:tr w:rsidR="00FA4180" w:rsidRPr="00F90110" w14:paraId="64CD355C" w14:textId="77777777" w:rsidTr="00467ECD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4B1E6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Salamandre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A9D75"/>
                  <w:noWrap/>
                  <w:vAlign w:val="bottom"/>
                  <w:hideMark/>
                </w:tcPr>
                <w:p w14:paraId="6DD9B06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6.0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5351439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6.8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BE7B"/>
                  <w:noWrap/>
                  <w:vAlign w:val="bottom"/>
                  <w:hideMark/>
                </w:tcPr>
                <w:p w14:paraId="6F9B18E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7.2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A175"/>
                  <w:noWrap/>
                  <w:vAlign w:val="bottom"/>
                  <w:hideMark/>
                </w:tcPr>
                <w:p w14:paraId="2C16307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7.2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EDE683"/>
                  <w:noWrap/>
                  <w:vAlign w:val="bottom"/>
                  <w:hideMark/>
                </w:tcPr>
                <w:p w14:paraId="6A4E8FC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7.9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62EE04B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7.7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DE9D7"/>
                  <w:noWrap/>
                  <w:vAlign w:val="bottom"/>
                  <w:hideMark/>
                </w:tcPr>
                <w:p w14:paraId="6037579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462717E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-4.8</w:t>
                  </w:r>
                </w:p>
              </w:tc>
            </w:tr>
            <w:tr w:rsidR="00FA4180" w:rsidRPr="00F90110" w14:paraId="75D96E7C" w14:textId="77777777" w:rsidTr="00467ECD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8503F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KWS Cassia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7AC57D"/>
                  <w:noWrap/>
                  <w:vAlign w:val="bottom"/>
                  <w:hideMark/>
                </w:tcPr>
                <w:p w14:paraId="1CF5994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6.7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9FD07F"/>
                  <w:noWrap/>
                  <w:vAlign w:val="bottom"/>
                  <w:hideMark/>
                </w:tcPr>
                <w:p w14:paraId="1507343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7.9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7C97E"/>
                  <w:noWrap/>
                  <w:vAlign w:val="bottom"/>
                  <w:hideMark/>
                </w:tcPr>
                <w:p w14:paraId="506B8EA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8.2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C47C"/>
                  <w:noWrap/>
                  <w:vAlign w:val="bottom"/>
                  <w:hideMark/>
                </w:tcPr>
                <w:p w14:paraId="494D7B7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7.5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3C87087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6.7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235C442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8.3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25AE4E6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104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5A8AC6"/>
                  <w:noWrap/>
                  <w:vAlign w:val="bottom"/>
                  <w:hideMark/>
                </w:tcPr>
                <w:p w14:paraId="2B018F0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1.6</w:t>
                  </w:r>
                </w:p>
              </w:tc>
            </w:tr>
            <w:tr w:rsidR="00FA4180" w:rsidRPr="00F90110" w14:paraId="2AA89F29" w14:textId="77777777" w:rsidTr="00467ECD">
              <w:trPr>
                <w:trHeight w:val="288"/>
              </w:trPr>
              <w:tc>
                <w:tcPr>
                  <w:tcW w:w="173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7094E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California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470DB73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6.3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DD680"/>
                  <w:noWrap/>
                  <w:vAlign w:val="bottom"/>
                  <w:hideMark/>
                </w:tcPr>
                <w:p w14:paraId="743B7E0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7.4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C57C"/>
                  <w:noWrap/>
                  <w:vAlign w:val="bottom"/>
                  <w:hideMark/>
                </w:tcPr>
                <w:p w14:paraId="295E5E0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7.3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244944A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8.5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816F"/>
                  <w:noWrap/>
                  <w:vAlign w:val="bottom"/>
                  <w:hideMark/>
                </w:tcPr>
                <w:p w14:paraId="29DA760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6.9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98770"/>
                  <w:noWrap/>
                  <w:vAlign w:val="bottom"/>
                  <w:hideMark/>
                </w:tcPr>
                <w:p w14:paraId="3CEFDF5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7.8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AADBB8"/>
                  <w:noWrap/>
                  <w:vAlign w:val="bottom"/>
                  <w:hideMark/>
                </w:tcPr>
                <w:p w14:paraId="5956CCF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7200FAF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-1.6</w:t>
                  </w:r>
                </w:p>
              </w:tc>
            </w:tr>
            <w:tr w:rsidR="00FA4180" w:rsidRPr="00F90110" w14:paraId="0E3DBF74" w14:textId="77777777" w:rsidTr="00467ECD">
              <w:trPr>
                <w:trHeight w:val="294"/>
              </w:trPr>
              <w:tc>
                <w:tcPr>
                  <w:tcW w:w="1738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1EEC20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Memento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5F969A7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6.7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2FB01D0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8.1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3DA81"/>
                  <w:noWrap/>
                  <w:vAlign w:val="bottom"/>
                  <w:hideMark/>
                </w:tcPr>
                <w:p w14:paraId="1257251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7.8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34367AA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6.7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BD881"/>
                  <w:noWrap/>
                  <w:vAlign w:val="bottom"/>
                  <w:hideMark/>
                </w:tcPr>
                <w:p w14:paraId="290C6BA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8.2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5C8BB43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8.7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C7E7D2"/>
                  <w:noWrap/>
                  <w:vAlign w:val="bottom"/>
                  <w:hideMark/>
                </w:tcPr>
                <w:p w14:paraId="768DC98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103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BF0F3"/>
                  <w:noWrap/>
                  <w:vAlign w:val="bottom"/>
                  <w:hideMark/>
                </w:tcPr>
                <w:p w14:paraId="3878D2D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-1.8</w:t>
                  </w:r>
                </w:p>
              </w:tc>
            </w:tr>
            <w:tr w:rsidR="00FA4180" w:rsidRPr="00F90110" w14:paraId="33D2F38B" w14:textId="77777777" w:rsidTr="00467ECD">
              <w:trPr>
                <w:trHeight w:val="582"/>
              </w:trPr>
              <w:tc>
                <w:tcPr>
                  <w:tcW w:w="173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E678D7" w14:textId="23CC9404" w:rsidR="00AE6421" w:rsidRPr="00F90110" w:rsidRDefault="00FA4180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>
                    <w:rPr>
                      <w:rFonts w:eastAsia="Times New Roman" w:cs="Calibri"/>
                      <w:color w:val="000000"/>
                    </w:rPr>
                    <w:t xml:space="preserve">Gemiddelde </w:t>
                  </w:r>
                  <w:r w:rsidR="00AE6421" w:rsidRPr="00F90110">
                    <w:rPr>
                      <w:rFonts w:eastAsia="Times New Roman" w:cs="Calibri"/>
                      <w:color w:val="000000"/>
                    </w:rPr>
                    <w:t>standaardrassen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B6B6A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6.3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8B24A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7.5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0AD72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7.5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ED49B1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7.5</w:t>
                  </w:r>
                </w:p>
              </w:tc>
              <w:tc>
                <w:tcPr>
                  <w:tcW w:w="99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30C04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7.4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4D276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8.1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EC87F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103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27B18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-1.5</w:t>
                  </w:r>
                </w:p>
              </w:tc>
            </w:tr>
            <w:tr w:rsidR="00FA4180" w:rsidRPr="00F90110" w14:paraId="2AF2DA9F" w14:textId="77777777" w:rsidTr="00467ECD">
              <w:trPr>
                <w:trHeight w:val="288"/>
              </w:trPr>
              <w:tc>
                <w:tcPr>
                  <w:tcW w:w="173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D5F15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Inventive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30995CC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6.3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0688BF3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7.5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471B9B8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8.4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FE283"/>
                  <w:noWrap/>
                  <w:vAlign w:val="bottom"/>
                  <w:hideMark/>
                </w:tcPr>
                <w:p w14:paraId="092A9D5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7.9</w:t>
                  </w:r>
                </w:p>
              </w:tc>
              <w:tc>
                <w:tcPr>
                  <w:tcW w:w="99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bottom"/>
                  <w:hideMark/>
                </w:tcPr>
                <w:p w14:paraId="42E3639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8.7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73C37C"/>
                  <w:noWrap/>
                  <w:vAlign w:val="bottom"/>
                  <w:hideMark/>
                </w:tcPr>
                <w:p w14:paraId="2870157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8.6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D6EDDE"/>
                  <w:noWrap/>
                  <w:vAlign w:val="bottom"/>
                  <w:hideMark/>
                </w:tcPr>
                <w:p w14:paraId="6EF40A8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BF7FA"/>
                  <w:noWrap/>
                  <w:vAlign w:val="bottom"/>
                  <w:hideMark/>
                </w:tcPr>
                <w:p w14:paraId="23450C3A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-1.7</w:t>
                  </w:r>
                </w:p>
              </w:tc>
            </w:tr>
            <w:tr w:rsidR="00FA4180" w:rsidRPr="00F90110" w14:paraId="1B5842AF" w14:textId="77777777" w:rsidTr="00467ECD">
              <w:trPr>
                <w:trHeight w:val="294"/>
              </w:trPr>
              <w:tc>
                <w:tcPr>
                  <w:tcW w:w="1738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B9DF8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RGT Orijino</w:t>
                  </w:r>
                </w:p>
              </w:tc>
              <w:tc>
                <w:tcPr>
                  <w:tcW w:w="836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bottom"/>
                  <w:hideMark/>
                </w:tcPr>
                <w:p w14:paraId="12C108C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5.8</w:t>
                  </w:r>
                </w:p>
              </w:tc>
              <w:tc>
                <w:tcPr>
                  <w:tcW w:w="97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ADD480"/>
                  <w:noWrap/>
                  <w:vAlign w:val="bottom"/>
                  <w:hideMark/>
                </w:tcPr>
                <w:p w14:paraId="127964E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7.8</w:t>
                  </w:r>
                </w:p>
              </w:tc>
              <w:tc>
                <w:tcPr>
                  <w:tcW w:w="126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5620996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7.5</w:t>
                  </w:r>
                </w:p>
              </w:tc>
              <w:tc>
                <w:tcPr>
                  <w:tcW w:w="1066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AE583"/>
                  <w:noWrap/>
                  <w:vAlign w:val="bottom"/>
                  <w:hideMark/>
                </w:tcPr>
                <w:p w14:paraId="3BA9FA0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7.9</w:t>
                  </w:r>
                </w:p>
              </w:tc>
              <w:tc>
                <w:tcPr>
                  <w:tcW w:w="99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bottom"/>
                  <w:hideMark/>
                </w:tcPr>
                <w:p w14:paraId="02EACBA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7.8</w:t>
                  </w:r>
                </w:p>
              </w:tc>
              <w:tc>
                <w:tcPr>
                  <w:tcW w:w="122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92CC7E"/>
                  <w:noWrap/>
                  <w:vAlign w:val="bottom"/>
                  <w:hideMark/>
                </w:tcPr>
                <w:p w14:paraId="04943E2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8.5</w:t>
                  </w:r>
                </w:p>
              </w:tc>
              <w:tc>
                <w:tcPr>
                  <w:tcW w:w="83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CFCFF"/>
                  <w:noWrap/>
                  <w:vAlign w:val="bottom"/>
                  <w:hideMark/>
                </w:tcPr>
                <w:p w14:paraId="46205E1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102</w:t>
                  </w:r>
                </w:p>
              </w:tc>
              <w:tc>
                <w:tcPr>
                  <w:tcW w:w="1351" w:type="dxa"/>
                  <w:gridSpan w:val="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E3F3"/>
                  <w:noWrap/>
                  <w:vAlign w:val="bottom"/>
                  <w:hideMark/>
                </w:tcPr>
                <w:p w14:paraId="62C7857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-0.9</w:t>
                  </w:r>
                </w:p>
              </w:tc>
            </w:tr>
            <w:tr w:rsidR="00AE6421" w:rsidRPr="003E2568" w14:paraId="1FED9DCF" w14:textId="77777777" w:rsidTr="00467ECD">
              <w:trPr>
                <w:trHeight w:val="288"/>
              </w:trPr>
              <w:tc>
                <w:tcPr>
                  <w:tcW w:w="10290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02F13E" w14:textId="00782C32" w:rsidR="00AE6421" w:rsidRPr="006765B7" w:rsidRDefault="00AE6421" w:rsidP="00AE6421">
                  <w:pPr>
                    <w:spacing w:after="0"/>
                    <w:rPr>
                      <w:rFonts w:eastAsia="Times New Roman" w:cs="Calibri"/>
                      <w:sz w:val="18"/>
                      <w:szCs w:val="18"/>
                    </w:rPr>
                  </w:pPr>
                  <w:r w:rsidRPr="006765B7">
                    <w:rPr>
                      <w:rFonts w:eastAsia="Times New Roman" w:cs="Calibri"/>
                      <w:sz w:val="18"/>
                      <w:szCs w:val="18"/>
                    </w:rPr>
                    <w:t>* Referentiera</w:t>
                  </w:r>
                  <w:r w:rsidR="00FA4180" w:rsidRPr="006765B7">
                    <w:rPr>
                      <w:rFonts w:eastAsia="Times New Roman" w:cs="Calibri"/>
                      <w:sz w:val="18"/>
                      <w:szCs w:val="18"/>
                    </w:rPr>
                    <w:t>s</w:t>
                  </w:r>
                  <w:r w:rsidRPr="006765B7">
                    <w:rPr>
                      <w:rFonts w:eastAsia="Times New Roman" w:cs="Calibri"/>
                      <w:sz w:val="18"/>
                      <w:szCs w:val="18"/>
                    </w:rPr>
                    <w:t xml:space="preserve"> voor aarvorming : KWS Meridian (6-rijige)</w:t>
                  </w:r>
                </w:p>
              </w:tc>
            </w:tr>
          </w:tbl>
          <w:p w14:paraId="59FAE71A" w14:textId="01E6B8E4" w:rsidR="00DD4020" w:rsidRDefault="00DD4020" w:rsidP="00AE6421"/>
          <w:tbl>
            <w:tblPr>
              <w:tblW w:w="7589" w:type="dxa"/>
              <w:tblLook w:val="04A0" w:firstRow="1" w:lastRow="0" w:firstColumn="1" w:lastColumn="0" w:noHBand="0" w:noVBand="1"/>
            </w:tblPr>
            <w:tblGrid>
              <w:gridCol w:w="2022"/>
              <w:gridCol w:w="1218"/>
              <w:gridCol w:w="1174"/>
              <w:gridCol w:w="1040"/>
              <w:gridCol w:w="1240"/>
              <w:gridCol w:w="222"/>
              <w:gridCol w:w="222"/>
              <w:gridCol w:w="222"/>
              <w:gridCol w:w="229"/>
            </w:tblGrid>
            <w:tr w:rsidR="00AE6421" w:rsidRPr="00F90110" w14:paraId="573B957E" w14:textId="77777777" w:rsidTr="00467ECD">
              <w:trPr>
                <w:trHeight w:val="288"/>
              </w:trPr>
              <w:tc>
                <w:tcPr>
                  <w:tcW w:w="758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FF826F" w14:textId="1D6AD7E6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  <w:r>
                    <w:rPr>
                      <w:rFonts w:eastAsia="Times New Roman" w:cs="Calibri"/>
                    </w:rPr>
                    <w:t>Tabel 3</w:t>
                  </w:r>
                  <w:r w:rsidRPr="00F90110">
                    <w:rPr>
                      <w:rFonts w:eastAsia="Times New Roman" w:cs="Calibri"/>
                    </w:rPr>
                    <w:t xml:space="preserve"> : Technologische kenmerken</w:t>
                  </w:r>
                </w:p>
              </w:tc>
            </w:tr>
            <w:tr w:rsidR="00AE6421" w:rsidRPr="00F90110" w14:paraId="3D874963" w14:textId="77777777" w:rsidTr="00467ECD">
              <w:trPr>
                <w:trHeight w:val="294"/>
              </w:trPr>
              <w:tc>
                <w:tcPr>
                  <w:tcW w:w="20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2F351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1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D3D85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E020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0201A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CC7EAE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4AF01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A9260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AE64FD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64F7E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1946D420" w14:textId="77777777" w:rsidTr="00467ECD">
              <w:trPr>
                <w:trHeight w:val="294"/>
              </w:trPr>
              <w:tc>
                <w:tcPr>
                  <w:tcW w:w="202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17272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Rassen</w:t>
                  </w:r>
                </w:p>
              </w:tc>
              <w:tc>
                <w:tcPr>
                  <w:tcW w:w="467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5466C0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Technologische kenmerken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BD08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B2EB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EC2FB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F8ED1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080BB823" w14:textId="77777777" w:rsidTr="00467ECD">
              <w:trPr>
                <w:trHeight w:val="582"/>
              </w:trPr>
              <w:tc>
                <w:tcPr>
                  <w:tcW w:w="202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D448E31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121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0FBAFA" w14:textId="0889F7A4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Duizend</w:t>
                  </w:r>
                  <w:r w:rsidR="00FA4180">
                    <w:rPr>
                      <w:rFonts w:eastAsia="Times New Roman" w:cs="Calibri"/>
                    </w:rPr>
                    <w:t>- korrel-</w:t>
                  </w:r>
                </w:p>
                <w:p w14:paraId="2884E61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gewicht</w:t>
                  </w:r>
                </w:p>
              </w:tc>
              <w:tc>
                <w:tcPr>
                  <w:tcW w:w="11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D7C791F" w14:textId="2E2CFB16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Hectoliter</w:t>
                  </w:r>
                  <w:r w:rsidR="00FA4180">
                    <w:rPr>
                      <w:rFonts w:eastAsia="Times New Roman" w:cs="Calibri"/>
                    </w:rPr>
                    <w:t>-</w:t>
                  </w:r>
                  <w:r w:rsidRPr="00F90110">
                    <w:rPr>
                      <w:rFonts w:eastAsia="Times New Roman" w:cs="Calibri"/>
                    </w:rPr>
                    <w:t xml:space="preserve"> </w:t>
                  </w:r>
                </w:p>
                <w:p w14:paraId="7B3F4F8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gewicht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6DB1A3A" w14:textId="77777777" w:rsidR="00AE6421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 xml:space="preserve">Sortering </w:t>
                  </w:r>
                </w:p>
                <w:p w14:paraId="5E8A0CC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&gt;2,5mm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19ACE6" w14:textId="0FE6D674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Eiwit</w:t>
                  </w:r>
                  <w:r w:rsidR="00FA4180">
                    <w:rPr>
                      <w:rFonts w:eastAsia="Times New Roman" w:cs="Calibri"/>
                    </w:rPr>
                    <w:t>-</w:t>
                  </w:r>
                  <w:r w:rsidRPr="00F90110">
                    <w:rPr>
                      <w:rFonts w:eastAsia="Times New Roman" w:cs="Calibri"/>
                    </w:rPr>
                    <w:t xml:space="preserve"> gehalte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0AD5A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29F3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92C205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A1245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73314ED6" w14:textId="77777777" w:rsidTr="00467ECD">
              <w:trPr>
                <w:trHeight w:val="294"/>
              </w:trPr>
              <w:tc>
                <w:tcPr>
                  <w:tcW w:w="202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4A3CCBD" w14:textId="77777777" w:rsidR="00AE6421" w:rsidRPr="00F90110" w:rsidRDefault="00AE6421" w:rsidP="00AE6421">
                  <w:pPr>
                    <w:spacing w:after="0"/>
                    <w:rPr>
                      <w:rFonts w:eastAsia="Times New Roman" w:cs="Calibri"/>
                      <w:b/>
                      <w:bCs/>
                    </w:rPr>
                  </w:pPr>
                </w:p>
              </w:tc>
              <w:tc>
                <w:tcPr>
                  <w:tcW w:w="12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F2471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g</w:t>
                  </w:r>
                </w:p>
              </w:tc>
              <w:tc>
                <w:tcPr>
                  <w:tcW w:w="11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9D8AA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Kg/hl</w:t>
                  </w:r>
                </w:p>
              </w:tc>
              <w:tc>
                <w:tcPr>
                  <w:tcW w:w="10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DC1D7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%</w:t>
                  </w:r>
                </w:p>
              </w:tc>
              <w:tc>
                <w:tcPr>
                  <w:tcW w:w="12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862B23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%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5D033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01C4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9D9CF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05CA5E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7C168AD7" w14:textId="77777777" w:rsidTr="00467ECD">
              <w:trPr>
                <w:trHeight w:val="288"/>
              </w:trPr>
              <w:tc>
                <w:tcPr>
                  <w:tcW w:w="202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5AA6E0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SY Venture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center"/>
                  <w:hideMark/>
                </w:tcPr>
                <w:p w14:paraId="364B561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48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center"/>
                  <w:hideMark/>
                </w:tcPr>
                <w:p w14:paraId="03335508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center"/>
                  <w:hideMark/>
                </w:tcPr>
                <w:p w14:paraId="6351B3C0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72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center"/>
                  <w:hideMark/>
                </w:tcPr>
                <w:p w14:paraId="5069AE2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11.2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4B2A7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A913B0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5157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F542F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791313AC" w14:textId="77777777" w:rsidTr="00467ECD">
              <w:trPr>
                <w:trHeight w:val="288"/>
              </w:trPr>
              <w:tc>
                <w:tcPr>
                  <w:tcW w:w="202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D9522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Salamandre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A5D17F"/>
                  <w:noWrap/>
                  <w:vAlign w:val="center"/>
                  <w:hideMark/>
                </w:tcPr>
                <w:p w14:paraId="3731089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52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DD680"/>
                  <w:noWrap/>
                  <w:vAlign w:val="center"/>
                  <w:hideMark/>
                </w:tcPr>
                <w:p w14:paraId="6F24718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68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center"/>
                  <w:hideMark/>
                </w:tcPr>
                <w:p w14:paraId="642564D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90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B4D680"/>
                  <w:noWrap/>
                  <w:vAlign w:val="center"/>
                  <w:hideMark/>
                </w:tcPr>
                <w:p w14:paraId="0999BF7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12.0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52A5F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528D3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EC26C7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89182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2990ACBD" w14:textId="77777777" w:rsidTr="00467ECD">
              <w:trPr>
                <w:trHeight w:val="288"/>
              </w:trPr>
              <w:tc>
                <w:tcPr>
                  <w:tcW w:w="202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BE6999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KWS Cassia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center"/>
                  <w:hideMark/>
                </w:tcPr>
                <w:p w14:paraId="089FAD5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50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83C87D"/>
                  <w:noWrap/>
                  <w:vAlign w:val="center"/>
                  <w:hideMark/>
                </w:tcPr>
                <w:p w14:paraId="70C9E14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70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center"/>
                  <w:hideMark/>
                </w:tcPr>
                <w:p w14:paraId="0BD57376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88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AE78"/>
                  <w:noWrap/>
                  <w:vAlign w:val="center"/>
                  <w:hideMark/>
                </w:tcPr>
                <w:p w14:paraId="16BB2EB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11.5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CDD5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3C31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058EC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000A1B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50849CCE" w14:textId="77777777" w:rsidTr="00467ECD">
              <w:trPr>
                <w:trHeight w:val="288"/>
              </w:trPr>
              <w:tc>
                <w:tcPr>
                  <w:tcW w:w="202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3F9D1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California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EDC81"/>
                  <w:noWrap/>
                  <w:vAlign w:val="center"/>
                  <w:hideMark/>
                </w:tcPr>
                <w:p w14:paraId="597B1BD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50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8696B"/>
                  <w:noWrap/>
                  <w:vAlign w:val="center"/>
                  <w:hideMark/>
                </w:tcPr>
                <w:p w14:paraId="62E779F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67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DD47F"/>
                  <w:noWrap/>
                  <w:vAlign w:val="center"/>
                  <w:hideMark/>
                </w:tcPr>
                <w:p w14:paraId="653FE74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86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EDC81"/>
                  <w:noWrap/>
                  <w:vAlign w:val="center"/>
                  <w:hideMark/>
                </w:tcPr>
                <w:p w14:paraId="5F987F1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11.7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5139B9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20654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9D3AA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9A2B8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549FC58C" w14:textId="77777777" w:rsidTr="00467ECD">
              <w:trPr>
                <w:trHeight w:val="294"/>
              </w:trPr>
              <w:tc>
                <w:tcPr>
                  <w:tcW w:w="202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805E9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Memento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A5D17F"/>
                  <w:noWrap/>
                  <w:vAlign w:val="center"/>
                  <w:hideMark/>
                </w:tcPr>
                <w:p w14:paraId="79BA3CF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52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63BE7B"/>
                  <w:noWrap/>
                  <w:vAlign w:val="center"/>
                  <w:hideMark/>
                </w:tcPr>
                <w:p w14:paraId="78C2D08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70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1C77D"/>
                  <w:noWrap/>
                  <w:vAlign w:val="center"/>
                  <w:hideMark/>
                </w:tcPr>
                <w:p w14:paraId="64C7FA8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90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0E784"/>
                  <w:noWrap/>
                  <w:vAlign w:val="center"/>
                  <w:hideMark/>
                </w:tcPr>
                <w:p w14:paraId="66E3F61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11.8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65E99D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C00A85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06C0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D2EF9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2AA34ED1" w14:textId="77777777" w:rsidTr="00467ECD">
              <w:trPr>
                <w:trHeight w:val="582"/>
              </w:trPr>
              <w:tc>
                <w:tcPr>
                  <w:tcW w:w="202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6A6374" w14:textId="0BA4775C" w:rsidR="00AE6421" w:rsidRPr="00F90110" w:rsidRDefault="00FA4180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>
                    <w:rPr>
                      <w:rFonts w:eastAsia="Times New Roman" w:cs="Calibri"/>
                      <w:color w:val="000000"/>
                    </w:rPr>
                    <w:t>Gemddelde</w:t>
                  </w:r>
                  <w:r w:rsidR="00AE6421" w:rsidRPr="00F90110">
                    <w:rPr>
                      <w:rFonts w:eastAsia="Times New Roman" w:cs="Calibri"/>
                      <w:color w:val="000000"/>
                    </w:rPr>
                    <w:t xml:space="preserve"> van de standaardrassen</w:t>
                  </w:r>
                </w:p>
              </w:tc>
              <w:tc>
                <w:tcPr>
                  <w:tcW w:w="12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76199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51</w:t>
                  </w:r>
                </w:p>
              </w:tc>
              <w:tc>
                <w:tcPr>
                  <w:tcW w:w="11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C024B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69</w:t>
                  </w:r>
                </w:p>
              </w:tc>
              <w:tc>
                <w:tcPr>
                  <w:tcW w:w="10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4CAA0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85</w:t>
                  </w:r>
                </w:p>
              </w:tc>
              <w:tc>
                <w:tcPr>
                  <w:tcW w:w="12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231DC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  <w:r w:rsidRPr="00F90110">
                    <w:rPr>
                      <w:rFonts w:eastAsia="Times New Roman" w:cs="Calibri"/>
                      <w:color w:val="000000"/>
                    </w:rPr>
                    <w:t>11.7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39B887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color w:val="00000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8E21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B67E6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BD411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3680147D" w14:textId="77777777" w:rsidTr="00467ECD">
              <w:trPr>
                <w:trHeight w:val="288"/>
              </w:trPr>
              <w:tc>
                <w:tcPr>
                  <w:tcW w:w="202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137C12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Inventive</w:t>
                  </w:r>
                </w:p>
              </w:tc>
              <w:tc>
                <w:tcPr>
                  <w:tcW w:w="121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center"/>
                  <w:hideMark/>
                </w:tcPr>
                <w:p w14:paraId="448B97B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53</w:t>
                  </w:r>
                </w:p>
              </w:tc>
              <w:tc>
                <w:tcPr>
                  <w:tcW w:w="117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BA977"/>
                  <w:noWrap/>
                  <w:vAlign w:val="center"/>
                  <w:hideMark/>
                </w:tcPr>
                <w:p w14:paraId="3A47B413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68</w:t>
                  </w:r>
                </w:p>
              </w:tc>
              <w:tc>
                <w:tcPr>
                  <w:tcW w:w="10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EE983"/>
                  <w:noWrap/>
                  <w:vAlign w:val="center"/>
                  <w:hideMark/>
                </w:tcPr>
                <w:p w14:paraId="6BD4150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88</w:t>
                  </w:r>
                </w:p>
              </w:tc>
              <w:tc>
                <w:tcPr>
                  <w:tcW w:w="124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63BE7B"/>
                  <w:noWrap/>
                  <w:vAlign w:val="center"/>
                  <w:hideMark/>
                </w:tcPr>
                <w:p w14:paraId="42372BA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12.3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932AA4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7C88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46238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8D856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  <w:tr w:rsidR="00AE6421" w:rsidRPr="00F90110" w14:paraId="54D3C1DA" w14:textId="77777777" w:rsidTr="00467ECD">
              <w:trPr>
                <w:trHeight w:val="294"/>
              </w:trPr>
              <w:tc>
                <w:tcPr>
                  <w:tcW w:w="2022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A9ED08E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  <w:b/>
                      <w:bCs/>
                    </w:rPr>
                  </w:pPr>
                  <w:r w:rsidRPr="00F90110">
                    <w:rPr>
                      <w:rFonts w:eastAsia="Times New Roman" w:cs="Calibri"/>
                      <w:b/>
                      <w:bCs/>
                    </w:rPr>
                    <w:t>RGT Orijino</w:t>
                  </w:r>
                </w:p>
              </w:tc>
              <w:tc>
                <w:tcPr>
                  <w:tcW w:w="1218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ED880"/>
                  <w:noWrap/>
                  <w:vAlign w:val="center"/>
                  <w:hideMark/>
                </w:tcPr>
                <w:p w14:paraId="69B3CCEC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50</w:t>
                  </w:r>
                </w:p>
              </w:tc>
              <w:tc>
                <w:tcPr>
                  <w:tcW w:w="117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3D580"/>
                  <w:noWrap/>
                  <w:vAlign w:val="center"/>
                  <w:hideMark/>
                </w:tcPr>
                <w:p w14:paraId="31C964CF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69</w:t>
                  </w:r>
                </w:p>
              </w:tc>
              <w:tc>
                <w:tcPr>
                  <w:tcW w:w="104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2D580"/>
                  <w:noWrap/>
                  <w:vAlign w:val="center"/>
                  <w:hideMark/>
                </w:tcPr>
                <w:p w14:paraId="162D225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89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EB84"/>
                  <w:noWrap/>
                  <w:vAlign w:val="center"/>
                  <w:hideMark/>
                </w:tcPr>
                <w:p w14:paraId="5C8AD525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  <w:r w:rsidRPr="00F90110">
                    <w:rPr>
                      <w:rFonts w:eastAsia="Times New Roman" w:cs="Calibri"/>
                    </w:rPr>
                    <w:t>11.8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1FC41B" w14:textId="77777777" w:rsidR="00AE6421" w:rsidRPr="00F90110" w:rsidRDefault="00AE6421" w:rsidP="00AE6421">
                  <w:pPr>
                    <w:spacing w:after="0"/>
                    <w:jc w:val="center"/>
                    <w:rPr>
                      <w:rFonts w:eastAsia="Times New Roman" w:cs="Calibri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B32D94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86493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674520" w14:textId="77777777" w:rsidR="00AE6421" w:rsidRPr="00F90110" w:rsidRDefault="00AE6421" w:rsidP="00AE6421">
                  <w:pPr>
                    <w:spacing w:after="0"/>
                    <w:rPr>
                      <w:rFonts w:ascii="Times New Roman" w:eastAsia="Times New Roman" w:hAnsi="Times New Roman"/>
                      <w:sz w:val="20"/>
                    </w:rPr>
                  </w:pPr>
                </w:p>
              </w:tc>
            </w:tr>
          </w:tbl>
          <w:p w14:paraId="5AC0B13E" w14:textId="77777777" w:rsidR="00AE6421" w:rsidRDefault="00AE6421" w:rsidP="00AE6421"/>
          <w:p w14:paraId="3515A5CD" w14:textId="2CC3E094" w:rsidR="00AE6421" w:rsidRPr="00B444BB" w:rsidRDefault="00AE6421" w:rsidP="00B444BB">
            <w:r>
              <w:br w:type="page"/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B72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9351" w14:textId="77777777" w:rsidR="0036441A" w:rsidRPr="00B444BB" w:rsidRDefault="0036441A" w:rsidP="00B444BB"/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482B" w14:textId="77777777" w:rsidR="0036441A" w:rsidRPr="00B444BB" w:rsidRDefault="0036441A" w:rsidP="00B444BB"/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66E0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5D44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4E5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0AD8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B60B" w14:textId="77777777" w:rsidR="0036441A" w:rsidRPr="00B444BB" w:rsidRDefault="0036441A" w:rsidP="00B444BB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98F6" w14:textId="77777777" w:rsidR="0036441A" w:rsidRPr="00B444BB" w:rsidRDefault="0036441A" w:rsidP="00B444BB"/>
        </w:tc>
      </w:tr>
    </w:tbl>
    <w:p w14:paraId="755B0598" w14:textId="61CFBFEF" w:rsidR="0036441A" w:rsidRDefault="0036441A" w:rsidP="0036441A">
      <w:pPr>
        <w:pStyle w:val="TitelLV"/>
        <w:spacing w:after="120"/>
      </w:pPr>
      <w:r w:rsidRPr="00D12062">
        <w:lastRenderedPageBreak/>
        <w:t>KORTE BESCHRIJVING VAN DE NIEUW AANGEMELDE RASSEN:</w:t>
      </w:r>
    </w:p>
    <w:tbl>
      <w:tblPr>
        <w:tblW w:w="12283" w:type="dxa"/>
        <w:tblLook w:val="04A0" w:firstRow="1" w:lastRow="0" w:firstColumn="1" w:lastColumn="0" w:noHBand="0" w:noVBand="1"/>
      </w:tblPr>
      <w:tblGrid>
        <w:gridCol w:w="2160"/>
        <w:gridCol w:w="945"/>
        <w:gridCol w:w="1107"/>
        <w:gridCol w:w="1261"/>
        <w:gridCol w:w="1492"/>
        <w:gridCol w:w="1605"/>
        <w:gridCol w:w="679"/>
        <w:gridCol w:w="1683"/>
        <w:gridCol w:w="1351"/>
      </w:tblGrid>
      <w:tr w:rsidR="00AE6421" w:rsidRPr="003E2568" w14:paraId="7CB3E6C7" w14:textId="77777777" w:rsidTr="00AE6421">
        <w:trPr>
          <w:trHeight w:val="30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314C" w14:textId="77777777" w:rsidR="00AE6421" w:rsidRPr="00F90110" w:rsidRDefault="00AE6421" w:rsidP="00AE6421">
            <w:pPr>
              <w:spacing w:after="200" w:line="276" w:lineRule="auto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EE5A" w14:textId="77777777" w:rsidR="00AE6421" w:rsidRPr="00F90110" w:rsidRDefault="00AE6421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5BFF1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8B2C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CBF5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5FF4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E77D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63B3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BA33" w14:textId="77777777" w:rsidR="00AE6421" w:rsidRPr="00F90110" w:rsidRDefault="00AE6421" w:rsidP="00710F83">
            <w:pPr>
              <w:spacing w:after="0"/>
              <w:jc w:val="center"/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14:paraId="01F62922" w14:textId="045D111D" w:rsidR="00847103" w:rsidRPr="00AE6421" w:rsidRDefault="00AE6421" w:rsidP="00B444BB">
      <w:pPr>
        <w:spacing w:after="0"/>
        <w:rPr>
          <w:b/>
          <w:lang w:val="fr-BE"/>
        </w:rPr>
      </w:pPr>
      <w:r w:rsidRPr="00AE6421">
        <w:rPr>
          <w:b/>
          <w:lang w:val="fr-BE"/>
        </w:rPr>
        <w:t>Inventive</w:t>
      </w:r>
    </w:p>
    <w:p w14:paraId="5681BD52" w14:textId="4D5F3F64" w:rsidR="00847103" w:rsidRPr="00481CD5" w:rsidRDefault="0036441A" w:rsidP="00B444BB">
      <w:pPr>
        <w:spacing w:after="0"/>
        <w:rPr>
          <w:lang w:val="fr-BE"/>
        </w:rPr>
      </w:pPr>
      <w:r w:rsidRPr="00481CD5">
        <w:rPr>
          <w:lang w:val="fr-BE"/>
        </w:rPr>
        <w:t>Dossiernummer:</w:t>
      </w:r>
      <w:r w:rsidR="00AE6421" w:rsidRPr="00481CD5">
        <w:rPr>
          <w:lang w:val="fr-BE"/>
        </w:rPr>
        <w:t xml:space="preserve"> </w:t>
      </w:r>
      <w:r w:rsidR="00FA4180" w:rsidRPr="00481CD5">
        <w:rPr>
          <w:lang w:val="fr-BE"/>
        </w:rPr>
        <w:t xml:space="preserve">RW </w:t>
      </w:r>
      <w:r w:rsidR="00AE6421" w:rsidRPr="00481CD5">
        <w:rPr>
          <w:lang w:val="fr-BE"/>
        </w:rPr>
        <w:t>69175</w:t>
      </w:r>
    </w:p>
    <w:p w14:paraId="66BD51CB" w14:textId="77777777" w:rsidR="00AE6421" w:rsidRPr="000F1A00" w:rsidRDefault="00AE6421" w:rsidP="00AE6421">
      <w:pPr>
        <w:spacing w:after="0"/>
        <w:rPr>
          <w:lang w:val="fr-BE"/>
        </w:rPr>
      </w:pPr>
      <w:r w:rsidRPr="000F1A00">
        <w:rPr>
          <w:lang w:val="fr-BE"/>
        </w:rPr>
        <w:t>Kweker: Ets Lemaire Deffontaines</w:t>
      </w:r>
    </w:p>
    <w:p w14:paraId="07F7B4D6" w14:textId="63449FAB" w:rsidR="00AE6421" w:rsidRPr="00D12062" w:rsidRDefault="00AE6421" w:rsidP="00AE6421">
      <w:pPr>
        <w:spacing w:after="0"/>
      </w:pPr>
      <w:r>
        <w:t xml:space="preserve">Aanvrager: </w:t>
      </w:r>
      <w:r w:rsidR="005642DE">
        <w:t xml:space="preserve">Ets Lemaire </w:t>
      </w:r>
      <w:r w:rsidRPr="00B444BB">
        <w:t>Deffontaines</w:t>
      </w:r>
    </w:p>
    <w:p w14:paraId="639CBDA3" w14:textId="77777777" w:rsidR="0036441A" w:rsidRPr="00D12062" w:rsidRDefault="0036441A" w:rsidP="00B444BB">
      <w:pPr>
        <w:spacing w:after="0"/>
      </w:pPr>
      <w:r w:rsidRPr="00D12062">
        <w:t>Aanvraaggemachtigde: -</w:t>
      </w:r>
    </w:p>
    <w:p w14:paraId="68013F4E" w14:textId="2B7925D4" w:rsidR="0036441A" w:rsidRDefault="0036441A" w:rsidP="00B444BB">
      <w:pPr>
        <w:spacing w:after="0"/>
      </w:pPr>
    </w:p>
    <w:p w14:paraId="71C38973" w14:textId="2EC54F2D" w:rsidR="0036441A" w:rsidRPr="0036441A" w:rsidRDefault="00AE6421" w:rsidP="00B444BB">
      <w:pPr>
        <w:tabs>
          <w:tab w:val="left" w:pos="930"/>
        </w:tabs>
        <w:spacing w:after="0"/>
        <w:rPr>
          <w:b/>
        </w:rPr>
      </w:pPr>
      <w:r>
        <w:rPr>
          <w:b/>
        </w:rPr>
        <w:t>RGT Orijino</w:t>
      </w:r>
    </w:p>
    <w:p w14:paraId="690AF952" w14:textId="7344E90A" w:rsidR="0036441A" w:rsidRPr="00D12062" w:rsidRDefault="0036441A" w:rsidP="00B444BB">
      <w:pPr>
        <w:spacing w:after="0"/>
      </w:pPr>
      <w:r>
        <w:t>Dossiernummer:</w:t>
      </w:r>
      <w:r w:rsidR="000F1A00">
        <w:t xml:space="preserve"> R</w:t>
      </w:r>
      <w:r w:rsidR="00AE6421">
        <w:t>W 69177</w:t>
      </w:r>
    </w:p>
    <w:p w14:paraId="650BB8FF" w14:textId="3B4892D6" w:rsidR="0036441A" w:rsidRPr="00D12062" w:rsidRDefault="0036441A" w:rsidP="00B444BB">
      <w:pPr>
        <w:spacing w:after="0"/>
      </w:pPr>
      <w:r>
        <w:t>Kweker:</w:t>
      </w:r>
      <w:r w:rsidR="000F1A00">
        <w:t xml:space="preserve"> RAGT 2n</w:t>
      </w:r>
    </w:p>
    <w:p w14:paraId="0DC4F24B" w14:textId="41460048" w:rsidR="0036441A" w:rsidRPr="00D12062" w:rsidRDefault="0036441A" w:rsidP="00B444BB">
      <w:pPr>
        <w:spacing w:after="0"/>
      </w:pPr>
      <w:r>
        <w:t xml:space="preserve">Aanvrager: </w:t>
      </w:r>
      <w:r w:rsidR="000F1A00">
        <w:t>RAGT 2n</w:t>
      </w:r>
    </w:p>
    <w:p w14:paraId="578FF10D" w14:textId="77777777" w:rsidR="0036441A" w:rsidRPr="00D12062" w:rsidRDefault="0036441A" w:rsidP="00B444BB">
      <w:pPr>
        <w:spacing w:after="0"/>
      </w:pPr>
      <w:r w:rsidRPr="00D12062">
        <w:t>Aanvraaggemachtigde: -</w:t>
      </w:r>
    </w:p>
    <w:p w14:paraId="6ABF3772" w14:textId="5DC77104" w:rsidR="0036441A" w:rsidRDefault="0036441A" w:rsidP="00B444BB">
      <w:pPr>
        <w:spacing w:after="0"/>
      </w:pPr>
    </w:p>
    <w:p w14:paraId="3DAFC749" w14:textId="77777777" w:rsidR="00AE6421" w:rsidRDefault="00AE6421" w:rsidP="00CF076F">
      <w:pPr>
        <w:pStyle w:val="TitelInleiding"/>
        <w:tabs>
          <w:tab w:val="left" w:pos="5919"/>
        </w:tabs>
      </w:pPr>
    </w:p>
    <w:p w14:paraId="1E631F3E" w14:textId="77777777" w:rsidR="00AE6421" w:rsidRDefault="00AE6421" w:rsidP="00CF076F">
      <w:pPr>
        <w:pStyle w:val="TitelInleiding"/>
        <w:tabs>
          <w:tab w:val="left" w:pos="5919"/>
        </w:tabs>
      </w:pPr>
    </w:p>
    <w:p w14:paraId="600D65C6" w14:textId="6486B1E2" w:rsidR="00817CDB" w:rsidRPr="00D31BA9" w:rsidRDefault="00CF076F" w:rsidP="00CF076F">
      <w:pPr>
        <w:pStyle w:val="TitelInleiding"/>
        <w:tabs>
          <w:tab w:val="left" w:pos="5919"/>
        </w:tabs>
      </w:pPr>
      <w:r>
        <w:lastRenderedPageBreak/>
        <w:tab/>
      </w:r>
    </w:p>
    <w:sdt>
      <w:sdtPr>
        <w:id w:val="1376743753"/>
      </w:sdtPr>
      <w:sdtEndPr/>
      <w:sdtContent>
        <w:p w14:paraId="600D65CA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600D65CB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600D65CC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600D65CD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600D65CE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600D65CF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600D65D0" w14:textId="77777777" w:rsidR="0092699D" w:rsidRPr="00D31BA9" w:rsidRDefault="0092699D" w:rsidP="00D31BA9">
          <w:r w:rsidRPr="00D31BA9">
            <w:t xml:space="preserve">Meer info kan u vinden op </w:t>
          </w:r>
          <w:hyperlink r:id="rId12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3"/>
      <w:footerReference w:type="default" r:id="rId14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6B038" w14:textId="77777777" w:rsidR="00EF260C" w:rsidRDefault="00EF260C" w:rsidP="00D31BA9">
      <w:r>
        <w:separator/>
      </w:r>
    </w:p>
  </w:endnote>
  <w:endnote w:type="continuationSeparator" w:id="0">
    <w:p w14:paraId="22898223" w14:textId="77777777" w:rsidR="00EF260C" w:rsidRDefault="00EF260C" w:rsidP="00D31BA9">
      <w:r>
        <w:continuationSeparator/>
      </w:r>
    </w:p>
  </w:endnote>
  <w:endnote w:type="continuationNotice" w:id="1">
    <w:p w14:paraId="3FE59264" w14:textId="77777777" w:rsidR="00EF260C" w:rsidRDefault="00EF260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5B2D2E7A-71A6-4E55-B93A-DCBFC7A2F45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AA73D58-5353-49F0-8259-7AF6DBA09CB3}"/>
    <w:embedBold r:id="rId3" w:fontKey="{B1DA3117-963A-4E85-82BC-A66F7B7D96EA}"/>
    <w:embedItalic r:id="rId4" w:fontKey="{2877B9BB-79F8-44BB-BC43-4AC914DE3B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E8E7687F-B2EF-41DA-BF86-CF8EE47D80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8" w14:textId="77777777" w:rsidR="0036441A" w:rsidRDefault="0036441A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00D65DB" wp14:editId="600D65DC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0D65D9" w14:textId="77777777" w:rsidR="0036441A" w:rsidRDefault="0036441A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00D65DA" w14:textId="7C328E97" w:rsidR="0036441A" w:rsidRPr="00CF076F" w:rsidRDefault="0036441A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6372E5">
      <w:t>4</w:t>
    </w:r>
    <w:r w:rsidRPr="00151BC5">
      <w:fldChar w:fldCharType="end"/>
    </w:r>
    <w:r w:rsidRPr="00151BC5">
      <w:t xml:space="preserve"> van </w:t>
    </w:r>
    <w:fldSimple w:instr=" NUMPAGES  \* Arabic  \* MERGEFORMAT ">
      <w:r w:rsidR="006372E5"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4A5BD" w14:textId="77777777" w:rsidR="00EF260C" w:rsidRDefault="00EF260C" w:rsidP="00D31BA9">
      <w:r>
        <w:separator/>
      </w:r>
    </w:p>
  </w:footnote>
  <w:footnote w:type="continuationSeparator" w:id="0">
    <w:p w14:paraId="4DE02CEC" w14:textId="77777777" w:rsidR="00EF260C" w:rsidRDefault="00EF260C" w:rsidP="00D31BA9">
      <w:r>
        <w:continuationSeparator/>
      </w:r>
    </w:p>
  </w:footnote>
  <w:footnote w:type="continuationNotice" w:id="1">
    <w:p w14:paraId="1DE7B939" w14:textId="77777777" w:rsidR="00EF260C" w:rsidRDefault="00EF260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7" w14:textId="77777777" w:rsidR="0036441A" w:rsidRPr="0069126A" w:rsidRDefault="0036441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AD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0C43AD"/>
    <w:rsid w:val="000F056C"/>
    <w:rsid w:val="000F1A00"/>
    <w:rsid w:val="00104A08"/>
    <w:rsid w:val="001214C8"/>
    <w:rsid w:val="00124985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6441A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0470"/>
    <w:rsid w:val="004512CE"/>
    <w:rsid w:val="00465690"/>
    <w:rsid w:val="00467ECD"/>
    <w:rsid w:val="0047724A"/>
    <w:rsid w:val="00481CD5"/>
    <w:rsid w:val="004949E6"/>
    <w:rsid w:val="00494DCD"/>
    <w:rsid w:val="004A3566"/>
    <w:rsid w:val="004C3A9D"/>
    <w:rsid w:val="004C7A49"/>
    <w:rsid w:val="004D77BE"/>
    <w:rsid w:val="004F490B"/>
    <w:rsid w:val="00504491"/>
    <w:rsid w:val="005069FE"/>
    <w:rsid w:val="005111AA"/>
    <w:rsid w:val="0052276A"/>
    <w:rsid w:val="00552AE0"/>
    <w:rsid w:val="00552E95"/>
    <w:rsid w:val="005640C1"/>
    <w:rsid w:val="005642DE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41D3"/>
    <w:rsid w:val="00637050"/>
    <w:rsid w:val="006372E5"/>
    <w:rsid w:val="0064678D"/>
    <w:rsid w:val="006521B3"/>
    <w:rsid w:val="00654F80"/>
    <w:rsid w:val="0066033B"/>
    <w:rsid w:val="00663961"/>
    <w:rsid w:val="00666FD9"/>
    <w:rsid w:val="00673FDA"/>
    <w:rsid w:val="006765B7"/>
    <w:rsid w:val="0069126A"/>
    <w:rsid w:val="00691B83"/>
    <w:rsid w:val="006969D3"/>
    <w:rsid w:val="006A1F1C"/>
    <w:rsid w:val="006B59BD"/>
    <w:rsid w:val="006B5BAD"/>
    <w:rsid w:val="006C002A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0333"/>
    <w:rsid w:val="007A3F8D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47103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4709"/>
    <w:rsid w:val="00A558A4"/>
    <w:rsid w:val="00A65DB1"/>
    <w:rsid w:val="00A74970"/>
    <w:rsid w:val="00A953EF"/>
    <w:rsid w:val="00AA343E"/>
    <w:rsid w:val="00AA4A42"/>
    <w:rsid w:val="00AB3005"/>
    <w:rsid w:val="00AC0224"/>
    <w:rsid w:val="00AE3518"/>
    <w:rsid w:val="00AE3AF0"/>
    <w:rsid w:val="00AE6421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44BB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67325"/>
    <w:rsid w:val="00D67EB3"/>
    <w:rsid w:val="00D80500"/>
    <w:rsid w:val="00D94E6F"/>
    <w:rsid w:val="00DA15E3"/>
    <w:rsid w:val="00DA630E"/>
    <w:rsid w:val="00DC25D9"/>
    <w:rsid w:val="00DD4020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EF260C"/>
    <w:rsid w:val="00F06325"/>
    <w:rsid w:val="00F12A60"/>
    <w:rsid w:val="00F301E1"/>
    <w:rsid w:val="00F530B4"/>
    <w:rsid w:val="00F65B28"/>
    <w:rsid w:val="00F73A8D"/>
    <w:rsid w:val="00F84A4A"/>
    <w:rsid w:val="00F956FB"/>
    <w:rsid w:val="00F95C12"/>
    <w:rsid w:val="00FA2593"/>
    <w:rsid w:val="00FA4180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00D65BA"/>
  <w15:docId w15:val="{4C22E74E-975A-4872-901F-99FFE83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customStyle="1" w:styleId="TitelLV">
    <w:name w:val="Titel LV"/>
    <w:qFormat/>
    <w:rsid w:val="0036441A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vlaanderen.be/landbouw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SFEY\Desktop\Mag%20ook%20naar%20de%20algemene%20media%20gestuurd%20worde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U2XPN2SK7TD2-356965187-696</_dlc_DocId>
    <_dlc_DocIdUrl xmlns="4289bab3-3504-4f8e-afb3-82b5123a0f0f">
      <Url>https://lvportaal/centrale/Communicatieoverlvmaterie/_layouts/15/DocIdRedir.aspx?ID=U2XPN2SK7TD2-356965187-696</Url>
      <Description>U2XPN2SK7TD2-356965187-696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Sasja De Bruyne</DisplayName>
        <AccountId>310</AccountId>
        <AccountType/>
      </UserInfo>
    </Inhoudelijk_x0020_expert>
    <Jaartal xmlns="4289bab3-3504-4f8e-afb3-82b5123a0f0f">2022</Jaartal>
    <Publicatiedatum xmlns="ea2a6f2f-1927-4e55-aeb4-6d1b4b1ad9f5">2022-02-13T23:00:00+00:00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d5184c764ef49443e825d6dd9827fe8f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2c45919f5678eb8b2e9bba1cc8a36cce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1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Versie naar kabinet"/>
          <xsd:enumeration value="Versie van kabinet"/>
          <xsd:enumeration value="On hold"/>
          <xsd:enumeration value="Ingehouden door kabinet"/>
          <xsd:enumeration value="Gepubliceerd door kabinet"/>
          <xsd:enumeration value="Versie gepubliceerd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AC0056-C885-407D-9CEE-F202203D86A3}">
  <ds:schemaRefs>
    <ds:schemaRef ds:uri="ea2a6f2f-1927-4e55-aeb4-6d1b4b1ad9f5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4289bab3-3504-4f8e-afb3-82b5123a0f0f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0383CE2-EAA5-4046-9F5E-43CC2914DB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B506B63-F8E6-4678-91C6-99E321FF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 ook naar de algemene media gestuurd worden.dotx</Template>
  <TotalTime>0</TotalTime>
  <Pages>4</Pages>
  <Words>654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 Feytens</dc:creator>
  <cp:lastModifiedBy>Bart Merckaert</cp:lastModifiedBy>
  <cp:revision>2</cp:revision>
  <cp:lastPrinted>2017-01-05T09:11:00Z</cp:lastPrinted>
  <dcterms:created xsi:type="dcterms:W3CDTF">2022-02-11T09:46:00Z</dcterms:created>
  <dcterms:modified xsi:type="dcterms:W3CDTF">2022-02-11T09:46:00Z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1220c8f2-a84e-451d-8635-8269153d519d</vt:lpwstr>
  </property>
</Properties>
</file>