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D65C4" w14:textId="0E0ABDD3" w:rsidR="00031126" w:rsidRPr="00D31BA9" w:rsidRDefault="008237C9" w:rsidP="00D31BA9">
      <w:pPr>
        <w:pStyle w:val="Titel"/>
      </w:pPr>
      <w:bookmarkStart w:id="0" w:name="_GoBack"/>
      <w:bookmarkEnd w:id="0"/>
      <w:r w:rsidRPr="00D31BA9">
        <w:t>Persmededeling</w:t>
      </w:r>
    </w:p>
    <w:p w14:paraId="59B7F86C" w14:textId="531F57A0" w:rsidR="0036441A" w:rsidRDefault="0076380A" w:rsidP="0036441A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6176B6">
        <w:rPr>
          <w:noProof/>
        </w:rPr>
        <w:t>11 februari 2022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tbl>
      <w:tblPr>
        <w:tblW w:w="11019" w:type="dxa"/>
        <w:tblLook w:val="04A0" w:firstRow="1" w:lastRow="0" w:firstColumn="1" w:lastColumn="0" w:noHBand="0" w:noVBand="1"/>
      </w:tblPr>
      <w:tblGrid>
        <w:gridCol w:w="1981"/>
        <w:gridCol w:w="1754"/>
        <w:gridCol w:w="236"/>
        <w:gridCol w:w="1970"/>
        <w:gridCol w:w="3533"/>
        <w:gridCol w:w="38"/>
        <w:gridCol w:w="236"/>
        <w:gridCol w:w="91"/>
        <w:gridCol w:w="145"/>
        <w:gridCol w:w="91"/>
        <w:gridCol w:w="145"/>
        <w:gridCol w:w="91"/>
        <w:gridCol w:w="145"/>
        <w:gridCol w:w="91"/>
        <w:gridCol w:w="236"/>
        <w:gridCol w:w="236"/>
      </w:tblGrid>
      <w:tr w:rsidR="0036441A" w:rsidRPr="003E2568" w14:paraId="065E58B0" w14:textId="77777777" w:rsidTr="00B444BB">
        <w:trPr>
          <w:gridAfter w:val="3"/>
          <w:wAfter w:w="563" w:type="dxa"/>
          <w:trHeight w:val="288"/>
        </w:trPr>
        <w:tc>
          <w:tcPr>
            <w:tcW w:w="95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221F" w14:textId="74909075" w:rsidR="0036441A" w:rsidRPr="00D50318" w:rsidRDefault="00D50318" w:rsidP="0036441A">
            <w:pPr>
              <w:pStyle w:val="TitelInleiding"/>
              <w:tabs>
                <w:tab w:val="left" w:pos="5919"/>
              </w:tabs>
              <w:rPr>
                <w:sz w:val="32"/>
                <w:szCs w:val="32"/>
              </w:rPr>
            </w:pPr>
            <w:r w:rsidRPr="00D50318">
              <w:rPr>
                <w:sz w:val="32"/>
                <w:szCs w:val="32"/>
              </w:rPr>
              <w:t>Zes nieuwe rassen wintertarwe opgenomen op de Belgische rassenlijst</w:t>
            </w:r>
          </w:p>
          <w:p w14:paraId="2C434552" w14:textId="33705CEF" w:rsidR="00C271A2" w:rsidRPr="0036441A" w:rsidRDefault="00C271A2" w:rsidP="00192E51">
            <w:pPr>
              <w:pStyle w:val="TitelInleiding"/>
              <w:jc w:val="both"/>
            </w:pPr>
            <w:r w:rsidRPr="00C129C5">
              <w:t>Op</w:t>
            </w:r>
            <w:r>
              <w:t xml:space="preserve"> de Belgische rassenlijst zijn 6 nieuwe rassen</w:t>
            </w:r>
            <w:r w:rsidRPr="00C129C5">
              <w:t xml:space="preserve"> wintertarwe opgenomen. U vindt hier een overzicht van de resultaten die deze nieuwe rassen behaalden in de officiële proeven uitgevoerd door de afdelingen voor Rassenonderzoek van cultuurgewassen (ILVO- Plant –Teelt en Omgeving – Merelbeke en CRA-W Département Production et filières - Gembloux)</w:t>
            </w:r>
            <w:r>
              <w:t>.</w:t>
            </w:r>
            <w:r w:rsidRPr="00C129C5">
              <w:t xml:space="preserve"> </w:t>
            </w:r>
            <w:r>
              <w:t xml:space="preserve">Deze officiële proeven zijn uitgevoerd </w:t>
            </w:r>
            <w:r w:rsidRPr="00C129C5">
              <w:t>in opdracht van de Technisch Interregionale Werkgroep voor de samenste</w:t>
            </w:r>
            <w:r w:rsidR="00FC2165">
              <w:t>lling van de N</w:t>
            </w:r>
            <w:r>
              <w:t>ationale rassenlijst</w:t>
            </w:r>
            <w:r w:rsidR="00FC2165">
              <w:t xml:space="preserve"> voor l</w:t>
            </w:r>
            <w:r w:rsidRPr="00C129C5">
              <w:t>andbouwgewassen.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14DC" w14:textId="77777777" w:rsidR="0036441A" w:rsidRPr="0036441A" w:rsidRDefault="0036441A" w:rsidP="0036441A">
            <w:pPr>
              <w:pStyle w:val="TitelInleiding"/>
              <w:tabs>
                <w:tab w:val="left" w:pos="5919"/>
              </w:tabs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0CFF" w14:textId="77777777" w:rsidR="0036441A" w:rsidRPr="0036441A" w:rsidRDefault="0036441A" w:rsidP="0036441A">
            <w:pPr>
              <w:pStyle w:val="TitelInleiding"/>
              <w:tabs>
                <w:tab w:val="left" w:pos="5919"/>
              </w:tabs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5AA5" w14:textId="77777777" w:rsidR="0036441A" w:rsidRPr="0036441A" w:rsidRDefault="0036441A" w:rsidP="0036441A">
            <w:pPr>
              <w:pStyle w:val="TitelInleiding"/>
              <w:tabs>
                <w:tab w:val="left" w:pos="5919"/>
              </w:tabs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34C6" w14:textId="77777777" w:rsidR="0036441A" w:rsidRPr="0036441A" w:rsidRDefault="0036441A" w:rsidP="0036441A">
            <w:pPr>
              <w:pStyle w:val="TitelInleiding"/>
              <w:tabs>
                <w:tab w:val="left" w:pos="5919"/>
              </w:tabs>
            </w:pPr>
          </w:p>
        </w:tc>
      </w:tr>
      <w:tr w:rsidR="0036441A" w:rsidRPr="003E2568" w14:paraId="3B0D14D2" w14:textId="77777777" w:rsidTr="00B444BB">
        <w:trPr>
          <w:trHeight w:val="288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A5CD" w14:textId="77777777" w:rsidR="0036441A" w:rsidRPr="00B444BB" w:rsidRDefault="0036441A" w:rsidP="00B444BB"/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7B72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9351" w14:textId="77777777" w:rsidR="0036441A" w:rsidRPr="00B444BB" w:rsidRDefault="0036441A" w:rsidP="00B444BB"/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482B" w14:textId="77777777" w:rsidR="0036441A" w:rsidRPr="00B444BB" w:rsidRDefault="0036441A" w:rsidP="00B444BB"/>
        </w:tc>
        <w:tc>
          <w:tcPr>
            <w:tcW w:w="38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66E0" w14:textId="77777777" w:rsidR="0036441A" w:rsidRPr="00B444BB" w:rsidRDefault="0036441A" w:rsidP="00B444BB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5D44" w14:textId="77777777" w:rsidR="0036441A" w:rsidRPr="00B444BB" w:rsidRDefault="0036441A" w:rsidP="00B444BB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4E5" w14:textId="77777777" w:rsidR="0036441A" w:rsidRPr="00B444BB" w:rsidRDefault="0036441A" w:rsidP="00B444BB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0AD8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B60B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98F6" w14:textId="77777777" w:rsidR="0036441A" w:rsidRPr="00B444BB" w:rsidRDefault="0036441A" w:rsidP="00B444BB"/>
        </w:tc>
      </w:tr>
      <w:tr w:rsidR="0036441A" w:rsidRPr="003E2568" w14:paraId="7F380378" w14:textId="77777777" w:rsidTr="00B444BB">
        <w:trPr>
          <w:gridAfter w:val="11"/>
          <w:wAfter w:w="1545" w:type="dxa"/>
          <w:trHeight w:val="1074"/>
        </w:trPr>
        <w:tc>
          <w:tcPr>
            <w:tcW w:w="9474" w:type="dxa"/>
            <w:gridSpan w:val="5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D4EBDB6" w14:textId="6F03FA59" w:rsidR="00C271A2" w:rsidRDefault="00B444BB" w:rsidP="00B444BB">
            <w:r>
              <w:t>De CGW proeven werden aangelegd in 9 centra in de volgende landbouwstr</w:t>
            </w:r>
            <w:r w:rsidR="001F30DB">
              <w:t>eken: Condroz (2), Leemstreek (3</w:t>
            </w:r>
            <w:r>
              <w:t>), Zandleemstreek (2) en Polders (2).</w:t>
            </w:r>
          </w:p>
          <w:p w14:paraId="3FCBA5D6" w14:textId="75BB4273" w:rsidR="00C271A2" w:rsidRPr="00C129C5" w:rsidRDefault="00C271A2" w:rsidP="00C271A2">
            <w:pPr>
              <w:spacing w:line="264" w:lineRule="exact"/>
              <w:jc w:val="both"/>
            </w:pPr>
            <w:r>
              <w:t>In t</w:t>
            </w:r>
            <w:r w:rsidRPr="00C129C5">
              <w:t xml:space="preserve">abel 1 </w:t>
            </w:r>
            <w:r w:rsidR="00D50318">
              <w:t>worden</w:t>
            </w:r>
            <w:r w:rsidRPr="00C129C5">
              <w:t xml:space="preserve"> de resultaten van de opbrengs</w:t>
            </w:r>
            <w:r w:rsidR="00192E51">
              <w:t>ten van de twee proefjaren (2019-2020</w:t>
            </w:r>
            <w:r w:rsidRPr="00C129C5">
              <w:t xml:space="preserve"> en 20</w:t>
            </w:r>
            <w:r w:rsidR="00192E51">
              <w:t>20-2021</w:t>
            </w:r>
            <w:r w:rsidRPr="00C129C5">
              <w:t>) samengevat. Tabel 2 bevat de waarnemingen van de proeven ge</w:t>
            </w:r>
            <w:r w:rsidR="00192E51">
              <w:t>durende de twee proefjaren (2019-2020 en 2020-2021</w:t>
            </w:r>
            <w:r>
              <w:t>). In t</w:t>
            </w:r>
            <w:r w:rsidRPr="00C129C5">
              <w:t>abel 3 worden de t</w:t>
            </w:r>
            <w:r w:rsidR="005B0B73">
              <w:t>echnologische kenmerken van de 6</w:t>
            </w:r>
            <w:r w:rsidRPr="00C129C5">
              <w:t xml:space="preserve"> nieuwe rassen vergeleken met de standaard</w:t>
            </w:r>
            <w:r>
              <w:t>en over de twee proefjaren</w:t>
            </w:r>
            <w:r w:rsidRPr="00C129C5">
              <w:t xml:space="preserve">. Tot slot volgt extra informatie van de nieuw-toegelaten rassen. </w:t>
            </w:r>
          </w:p>
          <w:p w14:paraId="62D782AF" w14:textId="294EAA51" w:rsidR="00B444BB" w:rsidRDefault="00B444BB" w:rsidP="00B444BB">
            <w:r w:rsidRPr="00C27EAD">
              <w:t>Wanneer de schaal van 1 tot 9 gebruikt</w:t>
            </w:r>
            <w:r>
              <w:t xml:space="preserve"> wordt</w:t>
            </w:r>
            <w:r w:rsidRPr="00C27EAD">
              <w:t>, geeft het hoogste cijfer de meest gunstige quotering</w:t>
            </w:r>
            <w:r>
              <w:t>.</w:t>
            </w:r>
          </w:p>
          <w:p w14:paraId="7FE49513" w14:textId="55DECFF2" w:rsidR="00B444BB" w:rsidRPr="00B444BB" w:rsidRDefault="00B444BB" w:rsidP="00B444BB"/>
        </w:tc>
      </w:tr>
    </w:tbl>
    <w:p w14:paraId="4AA34BDA" w14:textId="128D1251" w:rsidR="0036441A" w:rsidRDefault="0036441A" w:rsidP="0036441A"/>
    <w:p w14:paraId="49047701" w14:textId="68AB6BCC" w:rsidR="00192E51" w:rsidRDefault="00192E51" w:rsidP="0036441A"/>
    <w:p w14:paraId="13536E18" w14:textId="3B1DB8C7" w:rsidR="00192E51" w:rsidRDefault="00192E51" w:rsidP="0036441A"/>
    <w:p w14:paraId="0C1AD4AF" w14:textId="6FA3C3B5" w:rsidR="009E0451" w:rsidRDefault="009E0451" w:rsidP="0036441A"/>
    <w:p w14:paraId="0EFBD7CE" w14:textId="77777777" w:rsidR="00192E51" w:rsidRDefault="00192E51" w:rsidP="0036441A"/>
    <w:p w14:paraId="4B77EDF6" w14:textId="77777777" w:rsidR="00B444BB" w:rsidRDefault="00B444BB" w:rsidP="0036441A"/>
    <w:tbl>
      <w:tblPr>
        <w:tblW w:w="8585" w:type="dxa"/>
        <w:tblLook w:val="04A0" w:firstRow="1" w:lastRow="0" w:firstColumn="1" w:lastColumn="0" w:noHBand="0" w:noVBand="1"/>
      </w:tblPr>
      <w:tblGrid>
        <w:gridCol w:w="1980"/>
        <w:gridCol w:w="1080"/>
        <w:gridCol w:w="850"/>
        <w:gridCol w:w="1040"/>
        <w:gridCol w:w="990"/>
        <w:gridCol w:w="1358"/>
        <w:gridCol w:w="843"/>
        <w:gridCol w:w="222"/>
        <w:gridCol w:w="222"/>
      </w:tblGrid>
      <w:tr w:rsidR="0036441A" w:rsidRPr="003E2568" w14:paraId="59ED3ED0" w14:textId="77777777" w:rsidTr="00C271A2">
        <w:trPr>
          <w:trHeight w:val="288"/>
        </w:trPr>
        <w:tc>
          <w:tcPr>
            <w:tcW w:w="85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C41B" w14:textId="13ADF852" w:rsidR="0036441A" w:rsidRPr="001B465B" w:rsidRDefault="0036441A" w:rsidP="0036441A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Tabel 1</w:t>
            </w:r>
            <w:r w:rsidRPr="001B465B">
              <w:rPr>
                <w:rFonts w:eastAsia="Times New Roman" w:cs="Calibri"/>
              </w:rPr>
              <w:t xml:space="preserve"> : Samenvatting van de opbrengsten van de proeven in 2019-2020 en 2020-2021</w:t>
            </w:r>
            <w:r w:rsidR="00C271A2">
              <w:rPr>
                <w:rFonts w:eastAsia="Times New Roman" w:cs="Calibri"/>
              </w:rPr>
              <w:t xml:space="preserve"> in vergelijking met de standaardrassen</w:t>
            </w:r>
          </w:p>
        </w:tc>
      </w:tr>
      <w:tr w:rsidR="0036441A" w:rsidRPr="003E2568" w14:paraId="4E89652E" w14:textId="77777777" w:rsidTr="0036441A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86E7" w14:textId="77777777" w:rsidR="0036441A" w:rsidRPr="001B465B" w:rsidRDefault="0036441A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47DA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3A75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602F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E86D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9960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FAC6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645C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DC83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394DA6A6" w14:textId="77777777" w:rsidTr="00C271A2">
        <w:trPr>
          <w:trHeight w:val="300"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B7C8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Rassen</w:t>
            </w:r>
          </w:p>
        </w:tc>
        <w:tc>
          <w:tcPr>
            <w:tcW w:w="616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E48F8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Opbrengsten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CAA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C46F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271A2" w:rsidRPr="001B465B" w14:paraId="4220EE38" w14:textId="77777777" w:rsidTr="00EF7793">
        <w:trPr>
          <w:trHeight w:val="300"/>
        </w:trPr>
        <w:tc>
          <w:tcPr>
            <w:tcW w:w="1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EFD5A" w14:textId="77777777" w:rsidR="00C271A2" w:rsidRPr="001B465B" w:rsidRDefault="00C271A2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1930" w:type="dxa"/>
            <w:gridSpan w:val="2"/>
            <w:vMerge w:val="restart"/>
            <w:tcBorders>
              <w:top w:val="single" w:sz="8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92967" w14:textId="77777777" w:rsidR="00C271A2" w:rsidRPr="001B465B" w:rsidRDefault="00C271A2" w:rsidP="00C271A2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2020</w:t>
            </w:r>
          </w:p>
          <w:p w14:paraId="3B4A57BD" w14:textId="4B7B735B" w:rsidR="00C271A2" w:rsidRPr="001B465B" w:rsidRDefault="00C271A2" w:rsidP="00C271A2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7</w:t>
            </w:r>
            <w:r>
              <w:rPr>
                <w:rFonts w:eastAsia="Times New Roman" w:cs="Calibri"/>
              </w:rPr>
              <w:t xml:space="preserve"> centra</w:t>
            </w:r>
            <w:r w:rsidRPr="001B465B">
              <w:rPr>
                <w:rFonts w:eastAsia="Times New Roman" w:cs="Calibri"/>
              </w:rPr>
              <w:t>*</w:t>
            </w:r>
          </w:p>
        </w:tc>
        <w:tc>
          <w:tcPr>
            <w:tcW w:w="2030" w:type="dxa"/>
            <w:gridSpan w:val="2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C52E" w14:textId="77777777" w:rsidR="00C271A2" w:rsidRPr="001B465B" w:rsidRDefault="00C271A2" w:rsidP="00C271A2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2021</w:t>
            </w:r>
          </w:p>
          <w:p w14:paraId="2E14B2D2" w14:textId="281C2DB7" w:rsidR="00C271A2" w:rsidRPr="001B465B" w:rsidRDefault="00C271A2" w:rsidP="00C271A2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8</w:t>
            </w:r>
            <w:r>
              <w:rPr>
                <w:rFonts w:eastAsia="Times New Roman" w:cs="Calibri"/>
              </w:rPr>
              <w:t xml:space="preserve"> centra</w:t>
            </w:r>
            <w:r w:rsidRPr="001B465B">
              <w:rPr>
                <w:rFonts w:eastAsia="Times New Roman" w:cs="Calibri"/>
              </w:rPr>
              <w:t>**</w:t>
            </w:r>
          </w:p>
        </w:tc>
        <w:tc>
          <w:tcPr>
            <w:tcW w:w="220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EEDD" w14:textId="77777777" w:rsidR="00C271A2" w:rsidRDefault="00C271A2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 xml:space="preserve">Gewogen </w:t>
            </w:r>
          </w:p>
          <w:p w14:paraId="5004868D" w14:textId="77777777" w:rsidR="00C271A2" w:rsidRPr="001B465B" w:rsidRDefault="00C271A2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gemiddelde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A936" w14:textId="77777777" w:rsidR="00C271A2" w:rsidRPr="001B465B" w:rsidRDefault="00C271A2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5C3A" w14:textId="77777777" w:rsidR="00C271A2" w:rsidRPr="001B465B" w:rsidRDefault="00C271A2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271A2" w:rsidRPr="001B465B" w14:paraId="6541FF30" w14:textId="77777777" w:rsidTr="00EF7793">
        <w:trPr>
          <w:trHeight w:val="300"/>
        </w:trPr>
        <w:tc>
          <w:tcPr>
            <w:tcW w:w="1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FA952" w14:textId="77777777" w:rsidR="00C271A2" w:rsidRPr="001B465B" w:rsidRDefault="00C271A2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1930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EBEA1" w14:textId="45E20DD3" w:rsidR="00C271A2" w:rsidRPr="001B465B" w:rsidRDefault="00C271A2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2030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5590" w14:textId="761458A6" w:rsidR="00C271A2" w:rsidRPr="001B465B" w:rsidRDefault="00C271A2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22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6316" w14:textId="77777777" w:rsidR="00C271A2" w:rsidRPr="001B465B" w:rsidRDefault="00C271A2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FA84" w14:textId="77777777" w:rsidR="00C271A2" w:rsidRPr="001B465B" w:rsidRDefault="00C271A2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6448" w14:textId="77777777" w:rsidR="00C271A2" w:rsidRPr="001B465B" w:rsidRDefault="00C271A2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459C8F3A" w14:textId="77777777" w:rsidTr="0036441A">
        <w:trPr>
          <w:trHeight w:val="470"/>
        </w:trPr>
        <w:tc>
          <w:tcPr>
            <w:tcW w:w="1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7B6E5" w14:textId="77777777" w:rsidR="0036441A" w:rsidRPr="001B465B" w:rsidRDefault="0036441A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3C9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Kg/ha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5F0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%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224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Kg/ha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E72D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5ED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Kg/ha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878D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779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D192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477A2D78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7EF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Limabel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638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11433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14:paraId="42C4384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1BF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9160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E"/>
            <w:noWrap/>
            <w:vAlign w:val="bottom"/>
            <w:hideMark/>
          </w:tcPr>
          <w:p w14:paraId="0B2EA01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104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4A7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10221</w:t>
            </w:r>
          </w:p>
        </w:tc>
        <w:tc>
          <w:tcPr>
            <w:tcW w:w="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182"/>
            <w:noWrap/>
            <w:vAlign w:val="bottom"/>
            <w:hideMark/>
          </w:tcPr>
          <w:p w14:paraId="69F6060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475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6D55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7505561C" w14:textId="77777777" w:rsidTr="0036441A">
        <w:trPr>
          <w:trHeight w:val="294"/>
        </w:trPr>
        <w:tc>
          <w:tcPr>
            <w:tcW w:w="1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F3B6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Alcides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739F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11438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14:paraId="428E841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0EF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14:paraId="6F9F2AE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99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808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9985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E81"/>
            <w:noWrap/>
            <w:vAlign w:val="bottom"/>
            <w:hideMark/>
          </w:tcPr>
          <w:p w14:paraId="7A77FC0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7B9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7B84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74A4B47B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5643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KWS Talent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399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9761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4BE485D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168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7904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273FB380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90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FE6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8770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198DAB8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88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57E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B279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5E10F9B8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CBB81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Chevignon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4890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noWrap/>
            <w:vAlign w:val="bottom"/>
            <w:hideMark/>
          </w:tcPr>
          <w:p w14:paraId="6AC68A2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3C8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9323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6B20E2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106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41AA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10558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6B44CE4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6A7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F815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1E2CA2FD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8FB9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SU Trasco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5B80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14:paraId="6168107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C22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8634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bottom"/>
            <w:hideMark/>
          </w:tcPr>
          <w:p w14:paraId="25650D3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98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D5B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10008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081"/>
            <w:noWrap/>
            <w:vAlign w:val="bottom"/>
            <w:hideMark/>
          </w:tcPr>
          <w:p w14:paraId="6448D7A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5D30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41BB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59AA5F06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587B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Avignon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867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11555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14:paraId="4E068CC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34B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8435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noWrap/>
            <w:vAlign w:val="bottom"/>
            <w:hideMark/>
          </w:tcPr>
          <w:p w14:paraId="4F1B01F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96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295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9891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D47F"/>
            <w:noWrap/>
            <w:vAlign w:val="bottom"/>
            <w:hideMark/>
          </w:tcPr>
          <w:p w14:paraId="2B69A27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30A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61D0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1BCC2186" w14:textId="77777777" w:rsidTr="0036441A">
        <w:trPr>
          <w:trHeight w:val="294"/>
        </w:trPr>
        <w:tc>
          <w:tcPr>
            <w:tcW w:w="19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C49AF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Sorbet CS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BCF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10967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14:paraId="1525AD2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349D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9277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0C27C"/>
            <w:noWrap/>
            <w:vAlign w:val="bottom"/>
            <w:hideMark/>
          </w:tcPr>
          <w:p w14:paraId="289F528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106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3F8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10066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EE582"/>
            <w:noWrap/>
            <w:vAlign w:val="bottom"/>
            <w:hideMark/>
          </w:tcPr>
          <w:p w14:paraId="79EA48D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98E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DDCF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2C6E4D59" w14:textId="77777777" w:rsidTr="0036441A">
        <w:trPr>
          <w:trHeight w:val="294"/>
        </w:trPr>
        <w:tc>
          <w:tcPr>
            <w:tcW w:w="19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EC48F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Campesino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623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11246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14:paraId="39C0922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DF60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14:paraId="2E8D2D5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E0D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9915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DD780"/>
            <w:noWrap/>
            <w:vAlign w:val="bottom"/>
            <w:hideMark/>
          </w:tcPr>
          <w:p w14:paraId="3DEB575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B080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D6B3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3626DD79" w14:textId="77777777" w:rsidTr="0036441A">
        <w:trPr>
          <w:trHeight w:val="63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9A0B4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Gem. van de standaardrassen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624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11243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520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688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8775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F36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3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1B1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9927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94FE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9DB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9FC3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2FB65815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B388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Irun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ACF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11811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bottom"/>
            <w:hideMark/>
          </w:tcPr>
          <w:p w14:paraId="479056FA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925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8855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bottom"/>
            <w:hideMark/>
          </w:tcPr>
          <w:p w14:paraId="5EAB94BA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101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993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10234</w:t>
            </w:r>
          </w:p>
        </w:tc>
        <w:tc>
          <w:tcPr>
            <w:tcW w:w="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7E082"/>
            <w:noWrap/>
            <w:vAlign w:val="bottom"/>
            <w:hideMark/>
          </w:tcPr>
          <w:p w14:paraId="758366D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FED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D1D4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07FD5907" w14:textId="77777777" w:rsidTr="0036441A">
        <w:trPr>
          <w:trHeight w:val="294"/>
        </w:trPr>
        <w:tc>
          <w:tcPr>
            <w:tcW w:w="1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DDB9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Kiplay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3861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11765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14:paraId="048592C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510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14:paraId="579CE68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741F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10148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6E984"/>
            <w:noWrap/>
            <w:vAlign w:val="bottom"/>
            <w:hideMark/>
          </w:tcPr>
          <w:p w14:paraId="3884909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EE0F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A34B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2ADBC33C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D20D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RGT Volteo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5E0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11745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14:paraId="170F198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0CBC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14:paraId="421C671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61DA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10147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6E984"/>
            <w:noWrap/>
            <w:vAlign w:val="bottom"/>
            <w:hideMark/>
          </w:tcPr>
          <w:p w14:paraId="07D5BE2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2BA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08A0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0DBE0A0B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D97DB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Geluck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9C3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noWrap/>
            <w:vAlign w:val="bottom"/>
            <w:hideMark/>
          </w:tcPr>
          <w:p w14:paraId="17D0431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BF25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8881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  <w:hideMark/>
          </w:tcPr>
          <w:p w14:paraId="5073B69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101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E25A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10350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ED480"/>
            <w:noWrap/>
            <w:vAlign w:val="bottom"/>
            <w:hideMark/>
          </w:tcPr>
          <w:p w14:paraId="2868573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7528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5566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6EAFC543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3EF4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WPB Montreux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97B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12105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E1EE7B4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9BE9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9157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noWrap/>
            <w:vAlign w:val="bottom"/>
            <w:hideMark/>
          </w:tcPr>
          <w:p w14:paraId="1C892A5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104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064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10533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CC17C"/>
            <w:noWrap/>
            <w:vAlign w:val="bottom"/>
            <w:hideMark/>
          </w:tcPr>
          <w:p w14:paraId="483F8DE3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0ADE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B27A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1B465B" w14:paraId="4329A18E" w14:textId="77777777" w:rsidTr="0036441A">
        <w:trPr>
          <w:trHeight w:val="294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F9E76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1B465B">
              <w:rPr>
                <w:rFonts w:eastAsia="Times New Roman" w:cs="Calibri"/>
                <w:b/>
                <w:bCs/>
              </w:rPr>
              <w:t>LG Insight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104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11615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14:paraId="59802D7D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E902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8761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14:paraId="1EC0A7FA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E8C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1B465B">
              <w:rPr>
                <w:rFonts w:eastAsia="Times New Roman" w:cs="Calibri"/>
                <w:color w:val="000000"/>
              </w:rPr>
              <w:t>10093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EE883"/>
            <w:noWrap/>
            <w:vAlign w:val="bottom"/>
            <w:hideMark/>
          </w:tcPr>
          <w:p w14:paraId="6B06F4A7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1B465B">
              <w:rPr>
                <w:rFonts w:eastAsia="Times New Roman" w:cs="Calibri"/>
              </w:rPr>
              <w:t>102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AD1F" w14:textId="77777777" w:rsidR="0036441A" w:rsidRPr="001B465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3AE1" w14:textId="77777777" w:rsidR="0036441A" w:rsidRPr="001B465B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416E07" w14:paraId="1D491508" w14:textId="77777777" w:rsidTr="00C271A2">
        <w:trPr>
          <w:trHeight w:val="294"/>
        </w:trPr>
        <w:tc>
          <w:tcPr>
            <w:tcW w:w="85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99EE" w14:textId="1E46EA50" w:rsidR="0036441A" w:rsidRPr="00416E07" w:rsidRDefault="00416E07" w:rsidP="0036441A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>
              <w:rPr>
                <w:rFonts w:eastAsia="Times New Roman" w:cs="Calibri"/>
                <w:sz w:val="18"/>
                <w:szCs w:val="18"/>
              </w:rPr>
              <w:t>* e</w:t>
            </w:r>
            <w:r w:rsidR="0036441A" w:rsidRPr="00416E07">
              <w:rPr>
                <w:rFonts w:eastAsia="Times New Roman" w:cs="Calibri"/>
                <w:sz w:val="18"/>
                <w:szCs w:val="18"/>
              </w:rPr>
              <w:t>en proef in de Zandleemstreek en een proef in de Condroz werden afgekeurd</w:t>
            </w:r>
            <w:r>
              <w:rPr>
                <w:rFonts w:eastAsia="Times New Roman" w:cs="Calibri"/>
                <w:sz w:val="18"/>
                <w:szCs w:val="18"/>
              </w:rPr>
              <w:t xml:space="preserve"> wegens gebrek aan homogeniteit</w:t>
            </w:r>
          </w:p>
        </w:tc>
      </w:tr>
      <w:tr w:rsidR="0036441A" w:rsidRPr="00416E07" w14:paraId="1FACAF91" w14:textId="77777777" w:rsidTr="00C271A2">
        <w:trPr>
          <w:trHeight w:val="294"/>
        </w:trPr>
        <w:tc>
          <w:tcPr>
            <w:tcW w:w="85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9805" w14:textId="659EAE1B" w:rsidR="0036441A" w:rsidRPr="00416E07" w:rsidRDefault="00416E07" w:rsidP="0036441A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>
              <w:rPr>
                <w:rFonts w:eastAsia="Times New Roman" w:cs="Calibri"/>
                <w:sz w:val="18"/>
                <w:szCs w:val="18"/>
              </w:rPr>
              <w:t>**  e</w:t>
            </w:r>
            <w:r w:rsidR="0036441A" w:rsidRPr="00416E07">
              <w:rPr>
                <w:rFonts w:eastAsia="Times New Roman" w:cs="Calibri"/>
                <w:sz w:val="18"/>
                <w:szCs w:val="18"/>
              </w:rPr>
              <w:t>en proef in de Polders werd afgekeurd wegens gebrek aan homoge</w:t>
            </w:r>
            <w:r w:rsidR="00F06325" w:rsidRPr="00416E07">
              <w:rPr>
                <w:rFonts w:eastAsia="Times New Roman" w:cs="Calibri"/>
                <w:sz w:val="18"/>
                <w:szCs w:val="18"/>
              </w:rPr>
              <w:t>n</w:t>
            </w:r>
            <w:r>
              <w:rPr>
                <w:rFonts w:eastAsia="Times New Roman" w:cs="Calibri"/>
                <w:sz w:val="18"/>
                <w:szCs w:val="18"/>
              </w:rPr>
              <w:t>iteit</w:t>
            </w:r>
          </w:p>
        </w:tc>
      </w:tr>
    </w:tbl>
    <w:p w14:paraId="3ED8068C" w14:textId="76C1F893" w:rsidR="0036441A" w:rsidRPr="00416E07" w:rsidRDefault="0036441A" w:rsidP="0036441A">
      <w:pPr>
        <w:rPr>
          <w:sz w:val="18"/>
          <w:szCs w:val="18"/>
        </w:rPr>
      </w:pPr>
    </w:p>
    <w:p w14:paraId="0A6A18B7" w14:textId="12A92632" w:rsidR="00F06325" w:rsidRDefault="00F06325" w:rsidP="0036441A"/>
    <w:p w14:paraId="7E2B149E" w14:textId="6FABF83C" w:rsidR="00192E51" w:rsidRDefault="00192E51" w:rsidP="0036441A"/>
    <w:p w14:paraId="335F17CC" w14:textId="45366B92" w:rsidR="00192E51" w:rsidRDefault="00192E51" w:rsidP="0036441A"/>
    <w:p w14:paraId="53C99C33" w14:textId="61E27B4C" w:rsidR="00192E51" w:rsidRDefault="00192E51" w:rsidP="0036441A"/>
    <w:p w14:paraId="48A0FBBC" w14:textId="77777777" w:rsidR="00192E51" w:rsidRDefault="00192E51" w:rsidP="0036441A"/>
    <w:p w14:paraId="2D486621" w14:textId="2F40C6DE" w:rsidR="00F06325" w:rsidRDefault="00F06325" w:rsidP="0036441A"/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1350"/>
        <w:gridCol w:w="777"/>
        <w:gridCol w:w="992"/>
        <w:gridCol w:w="751"/>
        <w:gridCol w:w="900"/>
        <w:gridCol w:w="900"/>
        <w:gridCol w:w="993"/>
        <w:gridCol w:w="992"/>
        <w:gridCol w:w="850"/>
        <w:gridCol w:w="1418"/>
      </w:tblGrid>
      <w:tr w:rsidR="0036441A" w:rsidRPr="003E2568" w14:paraId="492E079F" w14:textId="77777777" w:rsidTr="00C271A2">
        <w:trPr>
          <w:trHeight w:val="30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FFD88" w14:textId="30EC7B5B" w:rsidR="0036441A" w:rsidRPr="0085702D" w:rsidRDefault="0036441A" w:rsidP="00F06325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Tabel 2</w:t>
            </w:r>
            <w:r w:rsidRPr="0085702D">
              <w:rPr>
                <w:rFonts w:eastAsia="Times New Roman" w:cs="Calibri"/>
              </w:rPr>
              <w:t xml:space="preserve"> : Samenvatting van de waarnemingen van de proeven 2019-2020 en 2020-2021 </w:t>
            </w:r>
          </w:p>
        </w:tc>
      </w:tr>
      <w:tr w:rsidR="0036441A" w:rsidRPr="003E2568" w14:paraId="3A017148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47F7" w14:textId="77777777" w:rsidR="0036441A" w:rsidRPr="0085702D" w:rsidRDefault="0036441A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8E93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4796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2973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E018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BEDB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A2A4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2134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A780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AAA6" w14:textId="77777777" w:rsidR="0036441A" w:rsidRPr="0085702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85702D" w14:paraId="0DEA1DF4" w14:textId="77777777" w:rsidTr="00BB2C3D">
        <w:trPr>
          <w:trHeight w:val="294"/>
        </w:trPr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39BDD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Rassen</w:t>
            </w:r>
          </w:p>
        </w:tc>
        <w:tc>
          <w:tcPr>
            <w:tcW w:w="7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5F5CC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Vorst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7722E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Legering</w:t>
            </w:r>
          </w:p>
        </w:tc>
        <w:tc>
          <w:tcPr>
            <w:tcW w:w="7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38F66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Gele roest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129D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Bruine roest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4E6176" w14:textId="074CAF0A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Wit</w:t>
            </w:r>
            <w:r w:rsidR="00C271A2">
              <w:rPr>
                <w:rFonts w:eastAsia="Times New Roman" w:cs="Calibri"/>
                <w:color w:val="000000"/>
              </w:rPr>
              <w:t>-</w:t>
            </w:r>
            <w:r w:rsidRPr="0085702D">
              <w:rPr>
                <w:rFonts w:eastAsia="Times New Roman" w:cs="Calibri"/>
                <w:color w:val="000000"/>
              </w:rPr>
              <w:t>ziekte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DD598" w14:textId="4E30A16A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Aar</w:t>
            </w:r>
            <w:r w:rsidR="00C271A2">
              <w:rPr>
                <w:rFonts w:eastAsia="Times New Roman" w:cs="Calibri"/>
                <w:color w:val="000000"/>
              </w:rPr>
              <w:t>-</w:t>
            </w:r>
            <w:r w:rsidRPr="0085702D">
              <w:rPr>
                <w:rFonts w:eastAsia="Times New Roman" w:cs="Calibri"/>
                <w:color w:val="000000"/>
              </w:rPr>
              <w:t>ziekten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432D29" w14:textId="77777777" w:rsidR="00C271A2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C271A2">
              <w:rPr>
                <w:rFonts w:eastAsia="Times New Roman" w:cs="Calibri"/>
                <w:color w:val="000000"/>
              </w:rPr>
              <w:t>Blad</w:t>
            </w:r>
            <w:r w:rsidR="00C271A2">
              <w:rPr>
                <w:rFonts w:eastAsia="Times New Roman" w:cs="Calibri"/>
                <w:color w:val="000000"/>
              </w:rPr>
              <w:t>-</w:t>
            </w:r>
          </w:p>
          <w:p w14:paraId="00F7E703" w14:textId="674849C6" w:rsidR="0036441A" w:rsidRPr="00C271A2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C271A2">
              <w:rPr>
                <w:rFonts w:eastAsia="Times New Roman" w:cs="Calibri"/>
                <w:color w:val="000000"/>
              </w:rPr>
              <w:t>vlekken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619CF" w14:textId="0AD67739" w:rsidR="0036441A" w:rsidRDefault="00C271A2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Plant-</w:t>
            </w:r>
          </w:p>
          <w:p w14:paraId="04F8EB2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lengte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0F02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Vroegheid aarvorming</w:t>
            </w:r>
            <w:r w:rsidRPr="00C271A2">
              <w:rPr>
                <w:rFonts w:eastAsia="Times New Roman" w:cs="Calibri"/>
                <w:color w:val="000000"/>
                <w:sz w:val="18"/>
                <w:szCs w:val="18"/>
              </w:rPr>
              <w:t>*</w:t>
            </w:r>
          </w:p>
        </w:tc>
      </w:tr>
      <w:tr w:rsidR="0036441A" w:rsidRPr="0085702D" w14:paraId="385ADDBC" w14:textId="77777777" w:rsidTr="00BB2C3D">
        <w:trPr>
          <w:trHeight w:val="509"/>
        </w:trPr>
        <w:tc>
          <w:tcPr>
            <w:tcW w:w="13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BD0EF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7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DB62FA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70D7DB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7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15A787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8BE02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2E4D03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4D305A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44B261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C0A3C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A14EDB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36441A" w:rsidRPr="0085702D" w14:paraId="26980613" w14:textId="77777777" w:rsidTr="00BB2C3D">
        <w:trPr>
          <w:trHeight w:val="294"/>
        </w:trPr>
        <w:tc>
          <w:tcPr>
            <w:tcW w:w="13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F9354A" w14:textId="77777777" w:rsidR="0036441A" w:rsidRPr="0085702D" w:rsidRDefault="0036441A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E100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8D21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0095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2C0F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1C1A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03D6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F6DC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4612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cm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130C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 xml:space="preserve">&lt;&gt; dagen </w:t>
            </w:r>
          </w:p>
        </w:tc>
      </w:tr>
      <w:tr w:rsidR="0036441A" w:rsidRPr="0085702D" w14:paraId="131D04CB" w14:textId="77777777" w:rsidTr="00BB2C3D">
        <w:trPr>
          <w:trHeight w:val="294"/>
        </w:trPr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DD5F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Limabel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C81"/>
            <w:noWrap/>
            <w:vAlign w:val="bottom"/>
            <w:hideMark/>
          </w:tcPr>
          <w:p w14:paraId="4675BD5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5CD7E"/>
            <w:noWrap/>
            <w:vAlign w:val="bottom"/>
            <w:hideMark/>
          </w:tcPr>
          <w:p w14:paraId="2DECB7CD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8.6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382"/>
            <w:noWrap/>
            <w:vAlign w:val="bottom"/>
            <w:hideMark/>
          </w:tcPr>
          <w:p w14:paraId="6D53F21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B84"/>
            <w:noWrap/>
            <w:vAlign w:val="bottom"/>
            <w:hideMark/>
          </w:tcPr>
          <w:p w14:paraId="487C16A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7.3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5B7EEA7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9.0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881"/>
            <w:noWrap/>
            <w:vAlign w:val="bottom"/>
            <w:hideMark/>
          </w:tcPr>
          <w:p w14:paraId="2EF5246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C07B"/>
            <w:noWrap/>
            <w:vAlign w:val="bottom"/>
            <w:hideMark/>
          </w:tcPr>
          <w:p w14:paraId="0D8363F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DD6AD"/>
            <w:noWrap/>
            <w:vAlign w:val="bottom"/>
            <w:hideMark/>
          </w:tcPr>
          <w:p w14:paraId="049E793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93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F9FC"/>
            <w:noWrap/>
            <w:vAlign w:val="bottom"/>
            <w:hideMark/>
          </w:tcPr>
          <w:p w14:paraId="4E9DB45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0.0</w:t>
            </w:r>
          </w:p>
        </w:tc>
      </w:tr>
      <w:tr w:rsidR="0036441A" w:rsidRPr="0085702D" w14:paraId="631AFD82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D8B4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Alcides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C81"/>
            <w:noWrap/>
            <w:vAlign w:val="bottom"/>
            <w:hideMark/>
          </w:tcPr>
          <w:p w14:paraId="48E51116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3D17F"/>
            <w:noWrap/>
            <w:vAlign w:val="bottom"/>
            <w:hideMark/>
          </w:tcPr>
          <w:p w14:paraId="16CD613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8.6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CD380"/>
            <w:noWrap/>
            <w:vAlign w:val="bottom"/>
            <w:hideMark/>
          </w:tcPr>
          <w:p w14:paraId="60176E3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C77D"/>
            <w:noWrap/>
            <w:vAlign w:val="bottom"/>
            <w:hideMark/>
          </w:tcPr>
          <w:p w14:paraId="7DEC421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7.8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77D"/>
            <w:noWrap/>
            <w:vAlign w:val="bottom"/>
            <w:hideMark/>
          </w:tcPr>
          <w:p w14:paraId="6BB168B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100A287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70BE3E4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FCFF"/>
            <w:noWrap/>
            <w:vAlign w:val="bottom"/>
            <w:hideMark/>
          </w:tcPr>
          <w:p w14:paraId="4D692C9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AB7DD"/>
            <w:noWrap/>
            <w:vAlign w:val="bottom"/>
            <w:hideMark/>
          </w:tcPr>
          <w:p w14:paraId="56DFCF2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1.0</w:t>
            </w:r>
          </w:p>
        </w:tc>
      </w:tr>
      <w:tr w:rsidR="0036441A" w:rsidRPr="0085702D" w14:paraId="36F36A94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C451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KWS Talent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0E383"/>
            <w:noWrap/>
            <w:vAlign w:val="bottom"/>
            <w:hideMark/>
          </w:tcPr>
          <w:p w14:paraId="437417B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382"/>
            <w:noWrap/>
            <w:vAlign w:val="bottom"/>
            <w:hideMark/>
          </w:tcPr>
          <w:p w14:paraId="57BDB6F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8.3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24202CF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5.2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2D580"/>
            <w:noWrap/>
            <w:vAlign w:val="bottom"/>
            <w:hideMark/>
          </w:tcPr>
          <w:p w14:paraId="016AE64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7D1077F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9.0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9E583"/>
            <w:noWrap/>
            <w:vAlign w:val="bottom"/>
            <w:hideMark/>
          </w:tcPr>
          <w:p w14:paraId="7BD6766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282"/>
            <w:noWrap/>
            <w:vAlign w:val="bottom"/>
            <w:hideMark/>
          </w:tcPr>
          <w:p w14:paraId="6D8A0E2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644F122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5FC"/>
            <w:noWrap/>
            <w:vAlign w:val="bottom"/>
            <w:hideMark/>
          </w:tcPr>
          <w:p w14:paraId="4877CCA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0.2</w:t>
            </w:r>
          </w:p>
        </w:tc>
      </w:tr>
      <w:tr w:rsidR="0036441A" w:rsidRPr="0085702D" w14:paraId="0B5DB736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C7AE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Chevignon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2D07F"/>
            <w:noWrap/>
            <w:vAlign w:val="bottom"/>
            <w:hideMark/>
          </w:tcPr>
          <w:p w14:paraId="18146A5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783"/>
            <w:noWrap/>
            <w:vAlign w:val="bottom"/>
            <w:hideMark/>
          </w:tcPr>
          <w:p w14:paraId="623FF40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8.3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3C87D"/>
            <w:noWrap/>
            <w:vAlign w:val="bottom"/>
            <w:hideMark/>
          </w:tcPr>
          <w:p w14:paraId="4A809BE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273"/>
            <w:noWrap/>
            <w:vAlign w:val="bottom"/>
            <w:hideMark/>
          </w:tcPr>
          <w:p w14:paraId="42E91EE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874"/>
            <w:noWrap/>
            <w:vAlign w:val="bottom"/>
            <w:hideMark/>
          </w:tcPr>
          <w:p w14:paraId="0453F3D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B71"/>
            <w:noWrap/>
            <w:vAlign w:val="bottom"/>
            <w:hideMark/>
          </w:tcPr>
          <w:p w14:paraId="23BE4A1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2DA81"/>
            <w:noWrap/>
            <w:vAlign w:val="bottom"/>
            <w:hideMark/>
          </w:tcPr>
          <w:p w14:paraId="562DE73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1E4CC"/>
            <w:noWrap/>
            <w:vAlign w:val="bottom"/>
            <w:hideMark/>
          </w:tcPr>
          <w:p w14:paraId="3A0B268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B2B4"/>
            <w:noWrap/>
            <w:vAlign w:val="bottom"/>
            <w:hideMark/>
          </w:tcPr>
          <w:p w14:paraId="58D2002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-2.3</w:t>
            </w:r>
          </w:p>
        </w:tc>
      </w:tr>
      <w:tr w:rsidR="0036441A" w:rsidRPr="0085702D" w14:paraId="5C7B63A3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A459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SU Trasco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2D5BB94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32E0687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7.4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382"/>
            <w:noWrap/>
            <w:vAlign w:val="bottom"/>
            <w:hideMark/>
          </w:tcPr>
          <w:p w14:paraId="661528A6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F7E"/>
            <w:noWrap/>
            <w:vAlign w:val="bottom"/>
            <w:hideMark/>
          </w:tcPr>
          <w:p w14:paraId="54C54CB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301CA4E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9.0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0CB7E"/>
            <w:noWrap/>
            <w:vAlign w:val="bottom"/>
            <w:hideMark/>
          </w:tcPr>
          <w:p w14:paraId="55EE1F8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D981"/>
            <w:noWrap/>
            <w:vAlign w:val="bottom"/>
            <w:hideMark/>
          </w:tcPr>
          <w:p w14:paraId="2B3B9AE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C68B"/>
            <w:noWrap/>
            <w:vAlign w:val="bottom"/>
            <w:hideMark/>
          </w:tcPr>
          <w:p w14:paraId="28B2D0E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96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F8FB"/>
            <w:noWrap/>
            <w:vAlign w:val="bottom"/>
            <w:hideMark/>
          </w:tcPr>
          <w:p w14:paraId="6F06371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0.0</w:t>
            </w:r>
          </w:p>
        </w:tc>
      </w:tr>
      <w:tr w:rsidR="0036441A" w:rsidRPr="0085702D" w14:paraId="6D7A73FC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A43C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Avignon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0E383"/>
            <w:noWrap/>
            <w:vAlign w:val="bottom"/>
            <w:hideMark/>
          </w:tcPr>
          <w:p w14:paraId="12F5E6E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C81"/>
            <w:noWrap/>
            <w:vAlign w:val="bottom"/>
            <w:hideMark/>
          </w:tcPr>
          <w:p w14:paraId="7EA90B8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8.2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6D680"/>
            <w:noWrap/>
            <w:vAlign w:val="bottom"/>
            <w:hideMark/>
          </w:tcPr>
          <w:p w14:paraId="362D314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8.8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7EC88A2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F81"/>
            <w:noWrap/>
            <w:vAlign w:val="bottom"/>
            <w:hideMark/>
          </w:tcPr>
          <w:p w14:paraId="6E698CD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624D838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7B6E"/>
            <w:noWrap/>
            <w:vAlign w:val="bottom"/>
            <w:hideMark/>
          </w:tcPr>
          <w:p w14:paraId="52BAAC8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3D8B2"/>
            <w:noWrap/>
            <w:vAlign w:val="bottom"/>
            <w:hideMark/>
          </w:tcPr>
          <w:p w14:paraId="5E79878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93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B2B5"/>
            <w:noWrap/>
            <w:vAlign w:val="bottom"/>
            <w:hideMark/>
          </w:tcPr>
          <w:p w14:paraId="7750AFF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-2.3</w:t>
            </w:r>
          </w:p>
        </w:tc>
      </w:tr>
      <w:tr w:rsidR="0036441A" w:rsidRPr="0085702D" w14:paraId="6EB45C2D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76A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Sorbet CS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2B955C2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4.0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B279"/>
            <w:noWrap/>
            <w:vAlign w:val="bottom"/>
            <w:hideMark/>
          </w:tcPr>
          <w:p w14:paraId="1BFD42CD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5DF864E6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B87A"/>
            <w:noWrap/>
            <w:vAlign w:val="bottom"/>
            <w:hideMark/>
          </w:tcPr>
          <w:p w14:paraId="1D43AEC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9E583"/>
            <w:noWrap/>
            <w:vAlign w:val="bottom"/>
            <w:hideMark/>
          </w:tcPr>
          <w:p w14:paraId="4894353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BF7B"/>
            <w:noWrap/>
            <w:vAlign w:val="bottom"/>
            <w:hideMark/>
          </w:tcPr>
          <w:p w14:paraId="78C9AE8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2D07F"/>
            <w:noWrap/>
            <w:vAlign w:val="bottom"/>
            <w:hideMark/>
          </w:tcPr>
          <w:p w14:paraId="6C3887E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1EBDA"/>
            <w:noWrap/>
            <w:vAlign w:val="bottom"/>
            <w:hideMark/>
          </w:tcPr>
          <w:p w14:paraId="4FC3225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ACAE"/>
            <w:noWrap/>
            <w:vAlign w:val="bottom"/>
            <w:hideMark/>
          </w:tcPr>
          <w:p w14:paraId="0C09CAC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-2.5</w:t>
            </w:r>
          </w:p>
        </w:tc>
      </w:tr>
      <w:tr w:rsidR="0036441A" w:rsidRPr="0085702D" w14:paraId="16C0E83B" w14:textId="77777777" w:rsidTr="00BB2C3D">
        <w:trPr>
          <w:trHeight w:val="290"/>
        </w:trPr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132D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Campesino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DC81"/>
            <w:noWrap/>
            <w:vAlign w:val="bottom"/>
            <w:hideMark/>
          </w:tcPr>
          <w:p w14:paraId="13895D5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7D780"/>
            <w:noWrap/>
            <w:vAlign w:val="bottom"/>
            <w:hideMark/>
          </w:tcPr>
          <w:p w14:paraId="17CDE09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9826F"/>
            <w:noWrap/>
            <w:vAlign w:val="bottom"/>
            <w:hideMark/>
          </w:tcPr>
          <w:p w14:paraId="502CE2F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5.9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650C9BE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2FC5321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9.0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3B1FD2B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C27C"/>
            <w:noWrap/>
            <w:vAlign w:val="bottom"/>
            <w:hideMark/>
          </w:tcPr>
          <w:p w14:paraId="4EE42E1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EE3CA"/>
            <w:noWrap/>
            <w:vAlign w:val="bottom"/>
            <w:hideMark/>
          </w:tcPr>
          <w:p w14:paraId="22CA1B1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3E7E84F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-4.7</w:t>
            </w:r>
          </w:p>
        </w:tc>
      </w:tr>
      <w:tr w:rsidR="0036441A" w:rsidRPr="0085702D" w14:paraId="691037AC" w14:textId="77777777" w:rsidTr="00BB2C3D">
        <w:trPr>
          <w:trHeight w:val="645"/>
        </w:trPr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99DEC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Gem. van de standaardrassen</w:t>
            </w:r>
          </w:p>
        </w:tc>
        <w:tc>
          <w:tcPr>
            <w:tcW w:w="7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331E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6.2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D858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8.2</w:t>
            </w:r>
          </w:p>
        </w:tc>
        <w:tc>
          <w:tcPr>
            <w:tcW w:w="7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8EDB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3666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7.1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B1C3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8.6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5107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8.1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5737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7.1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B1B4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92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17EF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85702D">
              <w:rPr>
                <w:rFonts w:eastAsia="Times New Roman" w:cs="Calibri"/>
                <w:color w:val="000000"/>
              </w:rPr>
              <w:t>-1.3</w:t>
            </w:r>
          </w:p>
        </w:tc>
      </w:tr>
      <w:tr w:rsidR="0036441A" w:rsidRPr="0085702D" w14:paraId="56A73ED5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4A3F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Irun</w:t>
            </w:r>
          </w:p>
        </w:tc>
        <w:tc>
          <w:tcPr>
            <w:tcW w:w="7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EDC81"/>
            <w:noWrap/>
            <w:vAlign w:val="bottom"/>
            <w:hideMark/>
          </w:tcPr>
          <w:p w14:paraId="348221F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C71"/>
            <w:noWrap/>
            <w:vAlign w:val="bottom"/>
            <w:hideMark/>
          </w:tcPr>
          <w:p w14:paraId="7F5D597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7.7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A83"/>
            <w:noWrap/>
            <w:vAlign w:val="bottom"/>
            <w:hideMark/>
          </w:tcPr>
          <w:p w14:paraId="3B3E238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8.7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A83"/>
            <w:noWrap/>
            <w:vAlign w:val="bottom"/>
            <w:hideMark/>
          </w:tcPr>
          <w:p w14:paraId="59E641F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7.3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9E583"/>
            <w:noWrap/>
            <w:vAlign w:val="bottom"/>
            <w:hideMark/>
          </w:tcPr>
          <w:p w14:paraId="717DA2F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E78"/>
            <w:noWrap/>
            <w:vAlign w:val="bottom"/>
            <w:hideMark/>
          </w:tcPr>
          <w:p w14:paraId="7BE15F0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7.8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F7E"/>
            <w:noWrap/>
            <w:vAlign w:val="bottom"/>
            <w:hideMark/>
          </w:tcPr>
          <w:p w14:paraId="100686A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3F2E9"/>
            <w:noWrap/>
            <w:vAlign w:val="bottom"/>
            <w:hideMark/>
          </w:tcPr>
          <w:p w14:paraId="65686DB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A0A2"/>
            <w:noWrap/>
            <w:vAlign w:val="bottom"/>
            <w:hideMark/>
          </w:tcPr>
          <w:p w14:paraId="7244DB8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-2.9</w:t>
            </w:r>
          </w:p>
        </w:tc>
      </w:tr>
      <w:tr w:rsidR="0036441A" w:rsidRPr="0085702D" w14:paraId="4DB04614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25B66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Kiplay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EDC81"/>
            <w:noWrap/>
            <w:vAlign w:val="bottom"/>
            <w:hideMark/>
          </w:tcPr>
          <w:p w14:paraId="6619591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470"/>
            <w:noWrap/>
            <w:vAlign w:val="bottom"/>
            <w:hideMark/>
          </w:tcPr>
          <w:p w14:paraId="757B4C3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7.6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780"/>
            <w:noWrap/>
            <w:vAlign w:val="bottom"/>
            <w:hideMark/>
          </w:tcPr>
          <w:p w14:paraId="16281F7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2C37C"/>
            <w:noWrap/>
            <w:vAlign w:val="bottom"/>
            <w:hideMark/>
          </w:tcPr>
          <w:p w14:paraId="1C4CF71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0CB7E"/>
            <w:noWrap/>
            <w:vAlign w:val="bottom"/>
            <w:hideMark/>
          </w:tcPr>
          <w:p w14:paraId="4FB12BA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0CB7E"/>
            <w:noWrap/>
            <w:vAlign w:val="bottom"/>
            <w:hideMark/>
          </w:tcPr>
          <w:p w14:paraId="5AE4021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E483"/>
            <w:noWrap/>
            <w:vAlign w:val="bottom"/>
            <w:hideMark/>
          </w:tcPr>
          <w:p w14:paraId="7830886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8CD9B"/>
            <w:noWrap/>
            <w:vAlign w:val="bottom"/>
            <w:hideMark/>
          </w:tcPr>
          <w:p w14:paraId="78ED36F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5F4"/>
            <w:noWrap/>
            <w:vAlign w:val="bottom"/>
            <w:hideMark/>
          </w:tcPr>
          <w:p w14:paraId="3F62D5C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0.4</w:t>
            </w:r>
          </w:p>
        </w:tc>
      </w:tr>
      <w:tr w:rsidR="0036441A" w:rsidRPr="0085702D" w14:paraId="6D705C3E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D40B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RGT Volteo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A2D07F"/>
            <w:noWrap/>
            <w:vAlign w:val="bottom"/>
            <w:hideMark/>
          </w:tcPr>
          <w:p w14:paraId="2629537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1A74277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8.8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482"/>
            <w:noWrap/>
            <w:vAlign w:val="bottom"/>
            <w:hideMark/>
          </w:tcPr>
          <w:p w14:paraId="7519F5C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F81"/>
            <w:noWrap/>
            <w:vAlign w:val="bottom"/>
            <w:hideMark/>
          </w:tcPr>
          <w:p w14:paraId="7FF6204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06F"/>
            <w:noWrap/>
            <w:vAlign w:val="bottom"/>
            <w:hideMark/>
          </w:tcPr>
          <w:p w14:paraId="2040B63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7.7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D75"/>
            <w:noWrap/>
            <w:vAlign w:val="bottom"/>
            <w:hideMark/>
          </w:tcPr>
          <w:p w14:paraId="6D9BD41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1D07F"/>
            <w:noWrap/>
            <w:vAlign w:val="bottom"/>
            <w:hideMark/>
          </w:tcPr>
          <w:p w14:paraId="0E2379D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F5EF"/>
            <w:noWrap/>
            <w:vAlign w:val="bottom"/>
            <w:hideMark/>
          </w:tcPr>
          <w:p w14:paraId="020571FE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88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BA2D2"/>
            <w:noWrap/>
            <w:vAlign w:val="bottom"/>
            <w:hideMark/>
          </w:tcPr>
          <w:p w14:paraId="25F2C4B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1.3</w:t>
            </w:r>
          </w:p>
        </w:tc>
      </w:tr>
      <w:tr w:rsidR="0036441A" w:rsidRPr="0085702D" w14:paraId="044ABB50" w14:textId="77777777" w:rsidTr="00BB2C3D">
        <w:trPr>
          <w:trHeight w:val="294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FB23C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Geluck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EDC81"/>
            <w:noWrap/>
            <w:vAlign w:val="bottom"/>
            <w:hideMark/>
          </w:tcPr>
          <w:p w14:paraId="45B5571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7E984"/>
            <w:noWrap/>
            <w:vAlign w:val="bottom"/>
            <w:hideMark/>
          </w:tcPr>
          <w:p w14:paraId="58DA655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8.3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EB84"/>
            <w:noWrap/>
            <w:vAlign w:val="bottom"/>
            <w:hideMark/>
          </w:tcPr>
          <w:p w14:paraId="4D6EBAF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0CB7E"/>
            <w:noWrap/>
            <w:vAlign w:val="bottom"/>
            <w:hideMark/>
          </w:tcPr>
          <w:p w14:paraId="2C07289D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7.8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29ADE02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17F"/>
            <w:noWrap/>
            <w:vAlign w:val="bottom"/>
            <w:hideMark/>
          </w:tcPr>
          <w:p w14:paraId="0E7E3A0D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1B85C96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AE2C6"/>
            <w:noWrap/>
            <w:vAlign w:val="bottom"/>
            <w:hideMark/>
          </w:tcPr>
          <w:p w14:paraId="768D707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5F7FD"/>
            <w:noWrap/>
            <w:vAlign w:val="bottom"/>
            <w:hideMark/>
          </w:tcPr>
          <w:p w14:paraId="2B1FF6C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0.1</w:t>
            </w:r>
          </w:p>
        </w:tc>
      </w:tr>
      <w:tr w:rsidR="0036441A" w:rsidRPr="0085702D" w14:paraId="00EDD557" w14:textId="77777777" w:rsidTr="00BB2C3D">
        <w:trPr>
          <w:trHeight w:val="288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0941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WPB Montreux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0E383"/>
            <w:noWrap/>
            <w:vAlign w:val="bottom"/>
            <w:hideMark/>
          </w:tcPr>
          <w:p w14:paraId="2B3D769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6.5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9DC81"/>
            <w:noWrap/>
            <w:vAlign w:val="bottom"/>
            <w:hideMark/>
          </w:tcPr>
          <w:p w14:paraId="6FFB68F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CC67D"/>
            <w:noWrap/>
            <w:vAlign w:val="bottom"/>
            <w:hideMark/>
          </w:tcPr>
          <w:p w14:paraId="1AF63A46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8.9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F7E"/>
            <w:noWrap/>
            <w:vAlign w:val="bottom"/>
            <w:hideMark/>
          </w:tcPr>
          <w:p w14:paraId="73265CFA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77D"/>
            <w:noWrap/>
            <w:vAlign w:val="bottom"/>
            <w:hideMark/>
          </w:tcPr>
          <w:p w14:paraId="21C9E2F3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0CB7E"/>
            <w:noWrap/>
            <w:vAlign w:val="bottom"/>
            <w:hideMark/>
          </w:tcPr>
          <w:p w14:paraId="59144F21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67F"/>
            <w:noWrap/>
            <w:vAlign w:val="bottom"/>
            <w:hideMark/>
          </w:tcPr>
          <w:p w14:paraId="7B2C906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F6F2"/>
            <w:noWrap/>
            <w:vAlign w:val="bottom"/>
            <w:hideMark/>
          </w:tcPr>
          <w:p w14:paraId="77ADDE4B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88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DAED8"/>
            <w:noWrap/>
            <w:vAlign w:val="bottom"/>
            <w:hideMark/>
          </w:tcPr>
          <w:p w14:paraId="6435D9B5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1.2</w:t>
            </w:r>
          </w:p>
        </w:tc>
      </w:tr>
      <w:tr w:rsidR="0036441A" w:rsidRPr="0085702D" w14:paraId="7042545B" w14:textId="77777777" w:rsidTr="00BB2C3D">
        <w:trPr>
          <w:trHeight w:val="294"/>
        </w:trPr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E234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85702D">
              <w:rPr>
                <w:rFonts w:eastAsia="Times New Roman" w:cs="Calibri"/>
                <w:b/>
                <w:bCs/>
              </w:rPr>
              <w:t>LG Insight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A2D07F"/>
            <w:noWrap/>
            <w:vAlign w:val="bottom"/>
            <w:hideMark/>
          </w:tcPr>
          <w:p w14:paraId="023B346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1D07F"/>
            <w:noWrap/>
            <w:vAlign w:val="bottom"/>
            <w:hideMark/>
          </w:tcPr>
          <w:p w14:paraId="34554248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8.6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B84"/>
            <w:noWrap/>
            <w:vAlign w:val="bottom"/>
            <w:hideMark/>
          </w:tcPr>
          <w:p w14:paraId="45DCA437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CC7E"/>
            <w:noWrap/>
            <w:vAlign w:val="bottom"/>
            <w:hideMark/>
          </w:tcPr>
          <w:p w14:paraId="3C94BD94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F81"/>
            <w:noWrap/>
            <w:vAlign w:val="bottom"/>
            <w:hideMark/>
          </w:tcPr>
          <w:p w14:paraId="3139AA50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noWrap/>
            <w:vAlign w:val="bottom"/>
            <w:hideMark/>
          </w:tcPr>
          <w:p w14:paraId="0C4786D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8.1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E784"/>
            <w:noWrap/>
            <w:vAlign w:val="bottom"/>
            <w:hideMark/>
          </w:tcPr>
          <w:p w14:paraId="2F0CE6C2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7.2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CA94"/>
            <w:noWrap/>
            <w:vAlign w:val="bottom"/>
            <w:hideMark/>
          </w:tcPr>
          <w:p w14:paraId="1CFD7599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95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A8AC6"/>
            <w:noWrap/>
            <w:vAlign w:val="bottom"/>
            <w:hideMark/>
          </w:tcPr>
          <w:p w14:paraId="42952F3F" w14:textId="77777777" w:rsidR="0036441A" w:rsidRPr="0085702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85702D">
              <w:rPr>
                <w:rFonts w:eastAsia="Times New Roman" w:cs="Calibri"/>
              </w:rPr>
              <w:t>1.7</w:t>
            </w:r>
          </w:p>
        </w:tc>
      </w:tr>
      <w:tr w:rsidR="0036441A" w:rsidRPr="00416E07" w14:paraId="3CC016C2" w14:textId="77777777" w:rsidTr="00BB2C3D">
        <w:trPr>
          <w:trHeight w:val="290"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2A69" w14:textId="6B1F9160" w:rsidR="0036441A" w:rsidRPr="00416E07" w:rsidRDefault="0036441A" w:rsidP="0036441A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416E07">
              <w:rPr>
                <w:rFonts w:eastAsia="Times New Roman" w:cs="Calibri"/>
                <w:sz w:val="18"/>
                <w:szCs w:val="18"/>
              </w:rPr>
              <w:t>* Referent</w:t>
            </w:r>
            <w:r w:rsidR="00416E07">
              <w:rPr>
                <w:rFonts w:eastAsia="Times New Roman" w:cs="Calibri"/>
                <w:sz w:val="18"/>
                <w:szCs w:val="18"/>
              </w:rPr>
              <w:t>ieras voor aarvorming : Limabel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C1A8" w14:textId="77777777" w:rsidR="0036441A" w:rsidRPr="00416E07" w:rsidRDefault="0036441A" w:rsidP="0036441A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</w:p>
        </w:tc>
      </w:tr>
    </w:tbl>
    <w:p w14:paraId="3035EA51" w14:textId="1A05F402" w:rsidR="0036441A" w:rsidRPr="00416E07" w:rsidRDefault="0036441A" w:rsidP="0036441A">
      <w:pPr>
        <w:rPr>
          <w:sz w:val="18"/>
          <w:szCs w:val="18"/>
        </w:rPr>
      </w:pPr>
    </w:p>
    <w:p w14:paraId="716E9E0E" w14:textId="1EBF6ACB" w:rsidR="00F06325" w:rsidRDefault="00F06325" w:rsidP="0036441A"/>
    <w:p w14:paraId="3070BF1F" w14:textId="120CAEE2" w:rsidR="00F06325" w:rsidRDefault="00F06325" w:rsidP="0036441A"/>
    <w:p w14:paraId="0B9DC256" w14:textId="62E3371A" w:rsidR="00F06325" w:rsidRDefault="00F06325" w:rsidP="0036441A"/>
    <w:p w14:paraId="41C5CF1D" w14:textId="317D715E" w:rsidR="00F06325" w:rsidRDefault="00F06325" w:rsidP="0036441A"/>
    <w:p w14:paraId="3472F1D3" w14:textId="3F3CE211" w:rsidR="00F06325" w:rsidRDefault="00F06325" w:rsidP="0036441A"/>
    <w:p w14:paraId="1DB9705B" w14:textId="77777777" w:rsidR="00416E07" w:rsidRDefault="00416E07" w:rsidP="0036441A"/>
    <w:p w14:paraId="495FAEB5" w14:textId="77777777" w:rsidR="00F06325" w:rsidRDefault="00F06325" w:rsidP="0036441A"/>
    <w:tbl>
      <w:tblPr>
        <w:tblW w:w="9084" w:type="dxa"/>
        <w:tblLook w:val="04A0" w:firstRow="1" w:lastRow="0" w:firstColumn="1" w:lastColumn="0" w:noHBand="0" w:noVBand="1"/>
      </w:tblPr>
      <w:tblGrid>
        <w:gridCol w:w="1710"/>
        <w:gridCol w:w="1080"/>
        <w:gridCol w:w="1174"/>
        <w:gridCol w:w="1170"/>
        <w:gridCol w:w="1350"/>
        <w:gridCol w:w="810"/>
        <w:gridCol w:w="1350"/>
        <w:gridCol w:w="222"/>
        <w:gridCol w:w="222"/>
      </w:tblGrid>
      <w:tr w:rsidR="0036441A" w:rsidRPr="00F941ED" w14:paraId="65965378" w14:textId="77777777" w:rsidTr="0036441A">
        <w:trPr>
          <w:trHeight w:val="288"/>
        </w:trPr>
        <w:tc>
          <w:tcPr>
            <w:tcW w:w="90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F71A" w14:textId="0A4904A3" w:rsidR="0036441A" w:rsidRPr="00F941ED" w:rsidRDefault="00416E07" w:rsidP="0036441A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Tab</w:t>
            </w:r>
            <w:r w:rsidR="0036441A" w:rsidRPr="00F941ED">
              <w:rPr>
                <w:rFonts w:eastAsia="Times New Roman" w:cs="Calibri"/>
              </w:rPr>
              <w:t xml:space="preserve">el </w:t>
            </w:r>
            <w:r w:rsidR="0036441A">
              <w:rPr>
                <w:rFonts w:eastAsia="Times New Roman" w:cs="Calibri"/>
              </w:rPr>
              <w:t>3</w:t>
            </w:r>
            <w:r w:rsidR="0036441A" w:rsidRPr="00F941ED">
              <w:rPr>
                <w:rFonts w:eastAsia="Times New Roman" w:cs="Calibri"/>
              </w:rPr>
              <w:t xml:space="preserve"> : Technologische kenmerken</w:t>
            </w:r>
          </w:p>
        </w:tc>
      </w:tr>
      <w:tr w:rsidR="0036441A" w:rsidRPr="00F941ED" w14:paraId="2859FDB3" w14:textId="77777777" w:rsidTr="0036441A">
        <w:trPr>
          <w:trHeight w:val="29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172E" w14:textId="77777777" w:rsidR="0036441A" w:rsidRPr="00F941ED" w:rsidRDefault="0036441A" w:rsidP="0036441A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31D4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5DFE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BA27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6521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5951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1FFE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0328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E2A0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1C238907" w14:textId="77777777" w:rsidTr="0036441A">
        <w:trPr>
          <w:trHeight w:val="294"/>
        </w:trPr>
        <w:tc>
          <w:tcPr>
            <w:tcW w:w="1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6933F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Rassen</w:t>
            </w:r>
          </w:p>
        </w:tc>
        <w:tc>
          <w:tcPr>
            <w:tcW w:w="693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2B9BD9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Technologische kenmerken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A401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A1D8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267BCA78" w14:textId="77777777" w:rsidTr="0036441A">
        <w:trPr>
          <w:trHeight w:val="870"/>
        </w:trPr>
        <w:tc>
          <w:tcPr>
            <w:tcW w:w="1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4C95CE" w14:textId="77777777" w:rsidR="0036441A" w:rsidRPr="00F941ED" w:rsidRDefault="0036441A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BC586" w14:textId="443D89DB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Duizend</w:t>
            </w:r>
            <w:r w:rsidR="00C271A2">
              <w:rPr>
                <w:rFonts w:eastAsia="Times New Roman" w:cs="Calibri"/>
              </w:rPr>
              <w:t>-</w:t>
            </w:r>
            <w:r w:rsidRPr="00B444BB">
              <w:rPr>
                <w:rFonts w:eastAsia="Times New Roman" w:cs="Calibri"/>
              </w:rPr>
              <w:t xml:space="preserve"> korrel </w:t>
            </w:r>
            <w:r w:rsidR="00C271A2">
              <w:rPr>
                <w:rFonts w:eastAsia="Times New Roman" w:cs="Calibri"/>
              </w:rPr>
              <w:t>-</w:t>
            </w:r>
          </w:p>
          <w:p w14:paraId="4F75564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gewicht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CEA1E" w14:textId="7FD3B374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Hectoliter</w:t>
            </w:r>
            <w:r w:rsidR="00C271A2">
              <w:rPr>
                <w:rFonts w:eastAsia="Times New Roman" w:cs="Calibri"/>
              </w:rPr>
              <w:t>-</w:t>
            </w:r>
            <w:r w:rsidRPr="00B444BB">
              <w:rPr>
                <w:rFonts w:eastAsia="Times New Roman" w:cs="Calibri"/>
              </w:rPr>
              <w:t xml:space="preserve"> gewicht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E5D6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Valgetal van Hagberg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351AC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Eiwitgehalte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13855" w14:textId="6093AE66" w:rsidR="0036441A" w:rsidRPr="00B444BB" w:rsidRDefault="005B0B73" w:rsidP="0036441A">
            <w:pPr>
              <w:spacing w:after="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Zélé</w:t>
            </w:r>
            <w:r w:rsidR="0036441A" w:rsidRPr="00B444BB">
              <w:rPr>
                <w:rFonts w:eastAsia="Times New Roman" w:cs="Calibri"/>
              </w:rPr>
              <w:t>ny test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AF0A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Verhouding Zélény/eiwit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F9727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9480" w14:textId="77777777" w:rsidR="0036441A" w:rsidRPr="00F941ED" w:rsidRDefault="0036441A" w:rsidP="003644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5817EE12" w14:textId="77777777" w:rsidTr="0036441A">
        <w:trPr>
          <w:trHeight w:val="294"/>
        </w:trPr>
        <w:tc>
          <w:tcPr>
            <w:tcW w:w="1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131A82" w14:textId="77777777" w:rsidR="0036441A" w:rsidRPr="00F941ED" w:rsidRDefault="0036441A" w:rsidP="0036441A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CE0EA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g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D5C3A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Kg/hl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81A8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s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D7D0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%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2A89E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ml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BBA3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DEAC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59E1" w14:textId="77777777" w:rsidR="0036441A" w:rsidRPr="00F941ED" w:rsidRDefault="0036441A" w:rsidP="003644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5619EAA1" w14:textId="77777777" w:rsidTr="0036441A">
        <w:trPr>
          <w:trHeight w:val="288"/>
        </w:trPr>
        <w:tc>
          <w:tcPr>
            <w:tcW w:w="1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50095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Limabel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B80"/>
            <w:noWrap/>
            <w:vAlign w:val="center"/>
            <w:hideMark/>
          </w:tcPr>
          <w:p w14:paraId="25C41804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noWrap/>
            <w:vAlign w:val="center"/>
            <w:hideMark/>
          </w:tcPr>
          <w:p w14:paraId="6EDA1AA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noWrap/>
            <w:vAlign w:val="center"/>
            <w:hideMark/>
          </w:tcPr>
          <w:p w14:paraId="403D8AA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303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13FC160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12.2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E78"/>
            <w:noWrap/>
            <w:vAlign w:val="center"/>
            <w:hideMark/>
          </w:tcPr>
          <w:p w14:paraId="48E61F0D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777"/>
            <w:noWrap/>
            <w:vAlign w:val="center"/>
            <w:hideMark/>
          </w:tcPr>
          <w:p w14:paraId="3F42100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2.4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1835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9048" w14:textId="77777777" w:rsidR="0036441A" w:rsidRPr="00F941ED" w:rsidRDefault="0036441A" w:rsidP="0036441A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5438F5A8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AFF7A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Alcides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AD881"/>
            <w:noWrap/>
            <w:vAlign w:val="center"/>
            <w:hideMark/>
          </w:tcPr>
          <w:p w14:paraId="4737AEC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3E380E3C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483"/>
            <w:noWrap/>
            <w:vAlign w:val="center"/>
            <w:hideMark/>
          </w:tcPr>
          <w:p w14:paraId="0786F1C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319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8C47D"/>
            <w:noWrap/>
            <w:vAlign w:val="center"/>
            <w:hideMark/>
          </w:tcPr>
          <w:p w14:paraId="5EF570C6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12.1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08F438D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1C3572F0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1.7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2B11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08C2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74D4FACA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51F8D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KWS Talent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370"/>
            <w:noWrap/>
            <w:vAlign w:val="center"/>
            <w:hideMark/>
          </w:tcPr>
          <w:p w14:paraId="19081ED2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B77"/>
            <w:noWrap/>
            <w:vAlign w:val="center"/>
            <w:hideMark/>
          </w:tcPr>
          <w:p w14:paraId="6793136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105C9B0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366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B178"/>
            <w:noWrap/>
            <w:vAlign w:val="center"/>
            <w:hideMark/>
          </w:tcPr>
          <w:p w14:paraId="4BB44D5C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E884"/>
            <w:noWrap/>
            <w:vAlign w:val="center"/>
            <w:hideMark/>
          </w:tcPr>
          <w:p w14:paraId="5F0898E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5E483"/>
            <w:noWrap/>
            <w:vAlign w:val="center"/>
            <w:hideMark/>
          </w:tcPr>
          <w:p w14:paraId="67DE2DD4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1766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87C9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62C9CB08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6103E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Chevignon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C07B"/>
            <w:noWrap/>
            <w:vAlign w:val="center"/>
            <w:hideMark/>
          </w:tcPr>
          <w:p w14:paraId="62C9F3E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E81"/>
            <w:noWrap/>
            <w:vAlign w:val="center"/>
            <w:hideMark/>
          </w:tcPr>
          <w:p w14:paraId="789F263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AE583"/>
            <w:noWrap/>
            <w:vAlign w:val="center"/>
            <w:hideMark/>
          </w:tcPr>
          <w:p w14:paraId="0C8A978E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318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172"/>
            <w:noWrap/>
            <w:vAlign w:val="center"/>
            <w:hideMark/>
          </w:tcPr>
          <w:p w14:paraId="3BE4C847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27F"/>
            <w:noWrap/>
            <w:vAlign w:val="center"/>
            <w:hideMark/>
          </w:tcPr>
          <w:p w14:paraId="52E40D4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E81"/>
            <w:noWrap/>
            <w:vAlign w:val="center"/>
            <w:hideMark/>
          </w:tcPr>
          <w:p w14:paraId="11DE538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449B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B5DE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2821DA93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ED363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SU Trasco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E784"/>
            <w:noWrap/>
            <w:vAlign w:val="center"/>
            <w:hideMark/>
          </w:tcPr>
          <w:p w14:paraId="068062D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5D680"/>
            <w:noWrap/>
            <w:vAlign w:val="center"/>
            <w:hideMark/>
          </w:tcPr>
          <w:p w14:paraId="065DB9B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AC17C"/>
            <w:noWrap/>
            <w:vAlign w:val="center"/>
            <w:hideMark/>
          </w:tcPr>
          <w:p w14:paraId="54A9630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364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07E"/>
            <w:noWrap/>
            <w:vAlign w:val="center"/>
            <w:hideMark/>
          </w:tcPr>
          <w:p w14:paraId="01484E46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F7F"/>
            <w:noWrap/>
            <w:vAlign w:val="center"/>
            <w:hideMark/>
          </w:tcPr>
          <w:p w14:paraId="4DEF814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BC57D"/>
            <w:noWrap/>
            <w:vAlign w:val="center"/>
            <w:hideMark/>
          </w:tcPr>
          <w:p w14:paraId="783FADA7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C6B2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6B37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01A605CE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AF8B8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Avignon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E884"/>
            <w:noWrap/>
            <w:vAlign w:val="center"/>
            <w:hideMark/>
          </w:tcPr>
          <w:p w14:paraId="46B470FA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483"/>
            <w:noWrap/>
            <w:vAlign w:val="center"/>
            <w:hideMark/>
          </w:tcPr>
          <w:p w14:paraId="135F014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27F"/>
            <w:noWrap/>
            <w:vAlign w:val="center"/>
            <w:hideMark/>
          </w:tcPr>
          <w:p w14:paraId="3EC0240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D981"/>
            <w:noWrap/>
            <w:vAlign w:val="center"/>
            <w:hideMark/>
          </w:tcPr>
          <w:p w14:paraId="6C3325B0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9E583"/>
            <w:noWrap/>
            <w:vAlign w:val="center"/>
            <w:hideMark/>
          </w:tcPr>
          <w:p w14:paraId="0139C887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B84"/>
            <w:noWrap/>
            <w:vAlign w:val="center"/>
            <w:hideMark/>
          </w:tcPr>
          <w:p w14:paraId="20CE92A0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C4B7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757D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4C4369CE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734F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Sorbet CS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3C37C"/>
            <w:noWrap/>
            <w:vAlign w:val="center"/>
            <w:hideMark/>
          </w:tcPr>
          <w:p w14:paraId="0C097A2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629EF1D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8C97E"/>
            <w:noWrap/>
            <w:vAlign w:val="center"/>
            <w:hideMark/>
          </w:tcPr>
          <w:p w14:paraId="06B0CB9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353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EC17C"/>
            <w:noWrap/>
            <w:vAlign w:val="center"/>
            <w:hideMark/>
          </w:tcPr>
          <w:p w14:paraId="477FAE82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12.2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5C87D"/>
            <w:noWrap/>
            <w:vAlign w:val="center"/>
            <w:hideMark/>
          </w:tcPr>
          <w:p w14:paraId="085689B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ACA7E"/>
            <w:noWrap/>
            <w:vAlign w:val="center"/>
            <w:hideMark/>
          </w:tcPr>
          <w:p w14:paraId="7AEE1F2C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D831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975B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3F4682CC" w14:textId="77777777" w:rsidTr="0036441A">
        <w:trPr>
          <w:trHeight w:val="294"/>
        </w:trPr>
        <w:tc>
          <w:tcPr>
            <w:tcW w:w="17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E551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F941ED">
              <w:rPr>
                <w:rFonts w:eastAsia="Times New Roman" w:cs="Calibri"/>
              </w:rPr>
              <w:t>Campesino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9816F"/>
            <w:noWrap/>
            <w:vAlign w:val="center"/>
            <w:hideMark/>
          </w:tcPr>
          <w:p w14:paraId="74F03A5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BA877"/>
            <w:noWrap/>
            <w:vAlign w:val="center"/>
            <w:hideMark/>
          </w:tcPr>
          <w:p w14:paraId="3EFA838E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ABD380"/>
            <w:noWrap/>
            <w:vAlign w:val="center"/>
            <w:hideMark/>
          </w:tcPr>
          <w:p w14:paraId="2B95ACBD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341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8109372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CE7E"/>
            <w:noWrap/>
            <w:vAlign w:val="center"/>
            <w:hideMark/>
          </w:tcPr>
          <w:p w14:paraId="1EF54C84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DC81"/>
            <w:noWrap/>
            <w:vAlign w:val="center"/>
            <w:hideMark/>
          </w:tcPr>
          <w:p w14:paraId="43851E1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7D1F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F883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7B4FFD96" w14:textId="77777777" w:rsidTr="0036441A">
        <w:trPr>
          <w:trHeight w:val="765"/>
        </w:trPr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149159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F941ED">
              <w:rPr>
                <w:rFonts w:eastAsia="Times New Roman" w:cs="Calibri"/>
                <w:color w:val="000000"/>
              </w:rPr>
              <w:t>Gem. van de standaardrassen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8B084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B444BB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87FBD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B444BB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92995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B444BB">
              <w:rPr>
                <w:rFonts w:eastAsia="Times New Roman" w:cs="Calibri"/>
                <w:color w:val="000000"/>
              </w:rPr>
              <w:t>333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D349D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B444BB">
              <w:rPr>
                <w:rFonts w:eastAsia="Times New Roman" w:cs="Calibri"/>
                <w:color w:val="000000"/>
              </w:rPr>
              <w:t>11.7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82BB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B444BB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1428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B444BB">
              <w:rPr>
                <w:rFonts w:eastAsia="Times New Roman" w:cs="Calibri"/>
                <w:color w:val="000000"/>
              </w:rPr>
              <w:t>2.9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057D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4FD8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52C56F0E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067D1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Irun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C74"/>
            <w:noWrap/>
            <w:vAlign w:val="center"/>
            <w:hideMark/>
          </w:tcPr>
          <w:p w14:paraId="5E5B8E5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42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4CD7E"/>
            <w:noWrap/>
            <w:vAlign w:val="center"/>
            <w:hideMark/>
          </w:tcPr>
          <w:p w14:paraId="7971BD5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76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B479"/>
            <w:noWrap/>
            <w:vAlign w:val="center"/>
            <w:hideMark/>
          </w:tcPr>
          <w:p w14:paraId="1B7A4D0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287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C7E"/>
            <w:noWrap/>
            <w:vAlign w:val="center"/>
            <w:hideMark/>
          </w:tcPr>
          <w:p w14:paraId="3DE936C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11.5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6D27F"/>
            <w:noWrap/>
            <w:vAlign w:val="center"/>
            <w:hideMark/>
          </w:tcPr>
          <w:p w14:paraId="36E7E742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DCB7E"/>
            <w:noWrap/>
            <w:vAlign w:val="center"/>
            <w:hideMark/>
          </w:tcPr>
          <w:p w14:paraId="799F9CD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4049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379D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3F7D91F8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250F0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Kiplay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E884"/>
            <w:noWrap/>
            <w:vAlign w:val="center"/>
            <w:hideMark/>
          </w:tcPr>
          <w:p w14:paraId="3A27F3C2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F82"/>
            <w:noWrap/>
            <w:vAlign w:val="center"/>
            <w:hideMark/>
          </w:tcPr>
          <w:p w14:paraId="29BF3AF6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175"/>
            <w:noWrap/>
            <w:vAlign w:val="center"/>
            <w:hideMark/>
          </w:tcPr>
          <w:p w14:paraId="2845AEE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279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7C47D"/>
            <w:noWrap/>
            <w:vAlign w:val="center"/>
            <w:hideMark/>
          </w:tcPr>
          <w:p w14:paraId="1453D552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12.1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6F2B78DD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71C89A76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9B87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4ADB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2D53FC33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5ABD6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RGT Volteo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4AE1B4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EA84"/>
            <w:noWrap/>
            <w:vAlign w:val="center"/>
            <w:hideMark/>
          </w:tcPr>
          <w:p w14:paraId="4659CAF6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C07B"/>
            <w:noWrap/>
            <w:vAlign w:val="center"/>
            <w:hideMark/>
          </w:tcPr>
          <w:p w14:paraId="7DCC1A7A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292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9DC81"/>
            <w:noWrap/>
            <w:vAlign w:val="center"/>
            <w:hideMark/>
          </w:tcPr>
          <w:p w14:paraId="1A20B5B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683"/>
            <w:noWrap/>
            <w:vAlign w:val="center"/>
            <w:hideMark/>
          </w:tcPr>
          <w:p w14:paraId="73E880B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382"/>
            <w:noWrap/>
            <w:vAlign w:val="center"/>
            <w:hideMark/>
          </w:tcPr>
          <w:p w14:paraId="399E54F4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ED49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B86D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399380DA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EF8C3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Geluck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C17B"/>
            <w:noWrap/>
            <w:vAlign w:val="center"/>
            <w:hideMark/>
          </w:tcPr>
          <w:p w14:paraId="159A0837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CD7E"/>
            <w:noWrap/>
            <w:vAlign w:val="center"/>
            <w:hideMark/>
          </w:tcPr>
          <w:p w14:paraId="5139E25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77D"/>
            <w:noWrap/>
            <w:vAlign w:val="center"/>
            <w:hideMark/>
          </w:tcPr>
          <w:p w14:paraId="34AE3FC9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273"/>
            <w:noWrap/>
            <w:vAlign w:val="center"/>
            <w:hideMark/>
          </w:tcPr>
          <w:p w14:paraId="1BD1E3B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282"/>
            <w:noWrap/>
            <w:vAlign w:val="center"/>
            <w:hideMark/>
          </w:tcPr>
          <w:p w14:paraId="5E1A2B03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A83"/>
            <w:noWrap/>
            <w:vAlign w:val="center"/>
            <w:hideMark/>
          </w:tcPr>
          <w:p w14:paraId="2CF1072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4C30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A70E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5EFC21A9" w14:textId="77777777" w:rsidTr="0036441A">
        <w:trPr>
          <w:trHeight w:val="288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310F2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WPB Montreux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3D580"/>
            <w:noWrap/>
            <w:vAlign w:val="center"/>
            <w:hideMark/>
          </w:tcPr>
          <w:p w14:paraId="586E076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382"/>
            <w:noWrap/>
            <w:vAlign w:val="center"/>
            <w:hideMark/>
          </w:tcPr>
          <w:p w14:paraId="101DEA8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BC57D"/>
            <w:noWrap/>
            <w:vAlign w:val="center"/>
            <w:hideMark/>
          </w:tcPr>
          <w:p w14:paraId="66BC2D04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358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77D"/>
            <w:noWrap/>
            <w:vAlign w:val="center"/>
            <w:hideMark/>
          </w:tcPr>
          <w:p w14:paraId="5C17CDB7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172"/>
            <w:noWrap/>
            <w:vAlign w:val="center"/>
            <w:hideMark/>
          </w:tcPr>
          <w:p w14:paraId="183BC877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B74"/>
            <w:noWrap/>
            <w:vAlign w:val="center"/>
            <w:hideMark/>
          </w:tcPr>
          <w:p w14:paraId="48862EAF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2.2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C4EA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40F1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36441A" w:rsidRPr="00F941ED" w14:paraId="28089B62" w14:textId="77777777" w:rsidTr="0036441A">
        <w:trPr>
          <w:trHeight w:val="290"/>
        </w:trPr>
        <w:tc>
          <w:tcPr>
            <w:tcW w:w="17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42E82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F941ED">
              <w:rPr>
                <w:rFonts w:eastAsia="Times New Roman" w:cs="Calibri"/>
                <w:b/>
                <w:bCs/>
              </w:rPr>
              <w:t>LG Insight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7A98EA18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D75"/>
            <w:noWrap/>
            <w:vAlign w:val="center"/>
            <w:hideMark/>
          </w:tcPr>
          <w:p w14:paraId="575995C0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74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2D2CA7B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254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1E383"/>
            <w:noWrap/>
            <w:vAlign w:val="center"/>
            <w:hideMark/>
          </w:tcPr>
          <w:p w14:paraId="0BAEA176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11.8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E884"/>
            <w:noWrap/>
            <w:vAlign w:val="center"/>
            <w:hideMark/>
          </w:tcPr>
          <w:p w14:paraId="4574D800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noWrap/>
            <w:vAlign w:val="center"/>
            <w:hideMark/>
          </w:tcPr>
          <w:p w14:paraId="2E8F5151" w14:textId="77777777" w:rsidR="0036441A" w:rsidRPr="00B444BB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  <w:r w:rsidRPr="00B444BB">
              <w:rPr>
                <w:rFonts w:eastAsia="Times New Roman" w:cs="Calibri"/>
              </w:rPr>
              <w:t>3.2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57AF" w14:textId="77777777" w:rsidR="0036441A" w:rsidRPr="00F941ED" w:rsidRDefault="0036441A" w:rsidP="0036441A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A472" w14:textId="77777777" w:rsidR="0036441A" w:rsidRPr="00F941ED" w:rsidRDefault="0036441A" w:rsidP="0036441A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</w:tbl>
    <w:p w14:paraId="6D3DBCB7" w14:textId="42C053AC" w:rsidR="0036441A" w:rsidRDefault="0036441A" w:rsidP="0036441A"/>
    <w:p w14:paraId="6756C2FA" w14:textId="03DFCA46" w:rsidR="0036441A" w:rsidRDefault="0036441A" w:rsidP="0036441A"/>
    <w:p w14:paraId="3B5F9168" w14:textId="3B43D0ED" w:rsidR="0036441A" w:rsidRDefault="0036441A" w:rsidP="0036441A"/>
    <w:p w14:paraId="33B2F9A0" w14:textId="5C4712BA" w:rsidR="0036441A" w:rsidRDefault="0036441A" w:rsidP="0036441A"/>
    <w:p w14:paraId="2DA65A7D" w14:textId="429D215F" w:rsidR="00F06325" w:rsidRDefault="00F06325" w:rsidP="0036441A"/>
    <w:p w14:paraId="21161C45" w14:textId="06D32DF7" w:rsidR="00F06325" w:rsidRDefault="00F06325" w:rsidP="0036441A"/>
    <w:p w14:paraId="6E9722A3" w14:textId="77777777" w:rsidR="00F06325" w:rsidRDefault="00F06325" w:rsidP="0036441A"/>
    <w:p w14:paraId="5BB83C3F" w14:textId="77777777" w:rsidR="0036441A" w:rsidRDefault="0036441A" w:rsidP="0036441A"/>
    <w:p w14:paraId="755B0598" w14:textId="692041C3" w:rsidR="0036441A" w:rsidRPr="00D12062" w:rsidRDefault="0036441A" w:rsidP="0036441A">
      <w:pPr>
        <w:pStyle w:val="TitelLV"/>
        <w:spacing w:after="120"/>
      </w:pPr>
      <w:r w:rsidRPr="00D12062">
        <w:t>KORTE BESC</w:t>
      </w:r>
      <w:r w:rsidR="00416E07">
        <w:t>HRIJVING VAN DE NIEUW OPGENOMEN</w:t>
      </w:r>
      <w:r w:rsidRPr="00D12062">
        <w:t xml:space="preserve"> RASSEN:</w:t>
      </w:r>
    </w:p>
    <w:p w14:paraId="01F62922" w14:textId="77777777" w:rsidR="00847103" w:rsidRPr="00416E07" w:rsidRDefault="0036441A" w:rsidP="00B444BB">
      <w:pPr>
        <w:spacing w:after="0"/>
        <w:rPr>
          <w:b/>
          <w:lang w:val="fr-BE"/>
        </w:rPr>
      </w:pPr>
      <w:r w:rsidRPr="00416E07">
        <w:rPr>
          <w:b/>
          <w:lang w:val="fr-BE"/>
        </w:rPr>
        <w:t>Irun</w:t>
      </w:r>
    </w:p>
    <w:p w14:paraId="5681BD52" w14:textId="77777777" w:rsidR="00847103" w:rsidRPr="00416E07" w:rsidRDefault="0036441A" w:rsidP="00B444BB">
      <w:pPr>
        <w:spacing w:after="0"/>
        <w:rPr>
          <w:b/>
          <w:lang w:val="fr-BE"/>
        </w:rPr>
      </w:pPr>
      <w:r w:rsidRPr="000F1A00">
        <w:rPr>
          <w:lang w:val="fr-BE"/>
        </w:rPr>
        <w:t>Dossiernummer:</w:t>
      </w:r>
      <w:r w:rsidR="000F1A00" w:rsidRPr="000F1A00">
        <w:rPr>
          <w:lang w:val="fr-BE"/>
        </w:rPr>
        <w:t xml:space="preserve"> RW 77429</w:t>
      </w:r>
    </w:p>
    <w:p w14:paraId="33EE38B8" w14:textId="10F9B42C" w:rsidR="0036441A" w:rsidRPr="00416E07" w:rsidRDefault="0036441A" w:rsidP="00B444BB">
      <w:pPr>
        <w:spacing w:after="0"/>
        <w:rPr>
          <w:b/>
          <w:lang w:val="fr-BE"/>
        </w:rPr>
      </w:pPr>
      <w:r w:rsidRPr="000F1A00">
        <w:rPr>
          <w:lang w:val="fr-BE"/>
        </w:rPr>
        <w:t>Kweker:</w:t>
      </w:r>
      <w:r w:rsidR="000F1A00" w:rsidRPr="000F1A00">
        <w:rPr>
          <w:lang w:val="fr-BE"/>
        </w:rPr>
        <w:t xml:space="preserve"> Caussade Semences</w:t>
      </w:r>
    </w:p>
    <w:p w14:paraId="5502B313" w14:textId="1C6795C4" w:rsidR="0036441A" w:rsidRPr="00416E07" w:rsidRDefault="0036441A" w:rsidP="00B444BB">
      <w:pPr>
        <w:spacing w:after="0"/>
      </w:pPr>
      <w:r w:rsidRPr="00416E07">
        <w:t xml:space="preserve">Aanvrager: </w:t>
      </w:r>
      <w:r w:rsidR="000F1A00" w:rsidRPr="00416E07">
        <w:t>Caussade Semences</w:t>
      </w:r>
    </w:p>
    <w:p w14:paraId="639CBDA3" w14:textId="77777777" w:rsidR="0036441A" w:rsidRPr="00D12062" w:rsidRDefault="0036441A" w:rsidP="00B444BB">
      <w:pPr>
        <w:spacing w:after="0"/>
      </w:pPr>
      <w:r w:rsidRPr="00D12062">
        <w:t>Aanvraaggemachtigde: -</w:t>
      </w:r>
    </w:p>
    <w:p w14:paraId="68013F4E" w14:textId="2B7925D4" w:rsidR="0036441A" w:rsidRDefault="0036441A" w:rsidP="00B444BB">
      <w:pPr>
        <w:spacing w:after="0"/>
      </w:pPr>
    </w:p>
    <w:p w14:paraId="71C38973" w14:textId="408ED963" w:rsidR="0036441A" w:rsidRPr="0036441A" w:rsidRDefault="0036441A" w:rsidP="00B444BB">
      <w:pPr>
        <w:tabs>
          <w:tab w:val="left" w:pos="930"/>
        </w:tabs>
        <w:spacing w:after="0"/>
        <w:rPr>
          <w:b/>
        </w:rPr>
      </w:pPr>
      <w:r>
        <w:rPr>
          <w:b/>
        </w:rPr>
        <w:t>Kiplay</w:t>
      </w:r>
    </w:p>
    <w:p w14:paraId="757CE7E0" w14:textId="0801C80C" w:rsidR="0036441A" w:rsidRPr="00416E07" w:rsidRDefault="0036441A" w:rsidP="00B444BB">
      <w:pPr>
        <w:spacing w:after="0"/>
      </w:pPr>
      <w:r w:rsidRPr="00416E07">
        <w:t>Dossiernummer:</w:t>
      </w:r>
      <w:r w:rsidR="000F1A00" w:rsidRPr="00416E07">
        <w:t xml:space="preserve"> RW 77433</w:t>
      </w:r>
    </w:p>
    <w:p w14:paraId="53D87A2E" w14:textId="2ADF0395" w:rsidR="0036441A" w:rsidRPr="000F1A00" w:rsidRDefault="0036441A" w:rsidP="00B444BB">
      <w:pPr>
        <w:spacing w:after="0"/>
        <w:rPr>
          <w:lang w:val="fr-BE"/>
        </w:rPr>
      </w:pPr>
      <w:r w:rsidRPr="000F1A00">
        <w:rPr>
          <w:lang w:val="fr-BE"/>
        </w:rPr>
        <w:t>Kweker:</w:t>
      </w:r>
      <w:r w:rsidR="000F1A00" w:rsidRPr="000F1A00">
        <w:rPr>
          <w:lang w:val="fr-BE"/>
        </w:rPr>
        <w:t xml:space="preserve"> Ets Lemaire Deffontaines</w:t>
      </w:r>
    </w:p>
    <w:p w14:paraId="32D40FA7" w14:textId="04016113" w:rsidR="0036441A" w:rsidRPr="00416E07" w:rsidRDefault="0036441A" w:rsidP="00B444BB">
      <w:pPr>
        <w:spacing w:after="0"/>
        <w:rPr>
          <w:lang w:val="fr-BE"/>
        </w:rPr>
      </w:pPr>
      <w:r w:rsidRPr="00416E07">
        <w:rPr>
          <w:lang w:val="fr-BE"/>
        </w:rPr>
        <w:t xml:space="preserve">Aanvrager: </w:t>
      </w:r>
      <w:r w:rsidR="000F1A00" w:rsidRPr="00416E07">
        <w:rPr>
          <w:lang w:val="fr-BE"/>
        </w:rPr>
        <w:t>Ets Lemaire Deffontaines</w:t>
      </w:r>
    </w:p>
    <w:p w14:paraId="61ACF3D4" w14:textId="484F629F" w:rsidR="0036441A" w:rsidRDefault="00B444BB" w:rsidP="00B444BB">
      <w:pPr>
        <w:spacing w:after="0"/>
      </w:pPr>
      <w:r>
        <w:t>Aanvraaggemachtigde: -</w:t>
      </w:r>
    </w:p>
    <w:p w14:paraId="288757F0" w14:textId="77777777" w:rsidR="00B444BB" w:rsidRDefault="00B444BB" w:rsidP="00B444BB">
      <w:pPr>
        <w:spacing w:after="0"/>
      </w:pPr>
    </w:p>
    <w:p w14:paraId="611E78BE" w14:textId="01009D14" w:rsidR="0036441A" w:rsidRPr="0036441A" w:rsidRDefault="0036441A" w:rsidP="00B444BB">
      <w:pPr>
        <w:spacing w:after="0"/>
        <w:rPr>
          <w:b/>
        </w:rPr>
      </w:pPr>
      <w:r>
        <w:rPr>
          <w:b/>
        </w:rPr>
        <w:t>RGT Volteo</w:t>
      </w:r>
    </w:p>
    <w:p w14:paraId="690AF952" w14:textId="52C6AAD0" w:rsidR="0036441A" w:rsidRPr="00D12062" w:rsidRDefault="0036441A" w:rsidP="00B444BB">
      <w:pPr>
        <w:spacing w:after="0"/>
      </w:pPr>
      <w:r>
        <w:t>Dossiernummer:</w:t>
      </w:r>
      <w:r w:rsidR="000F1A00">
        <w:t xml:space="preserve"> RW 77435</w:t>
      </w:r>
    </w:p>
    <w:p w14:paraId="650BB8FF" w14:textId="3B4892D6" w:rsidR="0036441A" w:rsidRPr="00D12062" w:rsidRDefault="0036441A" w:rsidP="00B444BB">
      <w:pPr>
        <w:spacing w:after="0"/>
      </w:pPr>
      <w:r>
        <w:t>Kweker:</w:t>
      </w:r>
      <w:r w:rsidR="000F1A00">
        <w:t xml:space="preserve"> RAGT 2n</w:t>
      </w:r>
    </w:p>
    <w:p w14:paraId="0DC4F24B" w14:textId="41460048" w:rsidR="0036441A" w:rsidRPr="00D12062" w:rsidRDefault="0036441A" w:rsidP="00B444BB">
      <w:pPr>
        <w:spacing w:after="0"/>
      </w:pPr>
      <w:r>
        <w:t xml:space="preserve">Aanvrager: </w:t>
      </w:r>
      <w:r w:rsidR="000F1A00">
        <w:t>RAGT 2n</w:t>
      </w:r>
    </w:p>
    <w:p w14:paraId="578FF10D" w14:textId="77777777" w:rsidR="0036441A" w:rsidRPr="00D12062" w:rsidRDefault="0036441A" w:rsidP="00B444BB">
      <w:pPr>
        <w:spacing w:after="0"/>
      </w:pPr>
      <w:r w:rsidRPr="00D12062">
        <w:t>Aanvraaggemachtigde: -</w:t>
      </w:r>
    </w:p>
    <w:p w14:paraId="6ABF3772" w14:textId="5DC77104" w:rsidR="0036441A" w:rsidRDefault="0036441A" w:rsidP="00B444BB">
      <w:pPr>
        <w:spacing w:after="0"/>
      </w:pPr>
    </w:p>
    <w:p w14:paraId="72B8047D" w14:textId="6C0FC0CE" w:rsidR="0036441A" w:rsidRPr="00416E07" w:rsidRDefault="0036441A" w:rsidP="00B444BB">
      <w:pPr>
        <w:spacing w:after="0"/>
        <w:rPr>
          <w:b/>
        </w:rPr>
      </w:pPr>
      <w:r w:rsidRPr="00416E07">
        <w:rPr>
          <w:b/>
        </w:rPr>
        <w:t>Geluck</w:t>
      </w:r>
    </w:p>
    <w:p w14:paraId="1891249A" w14:textId="4C26DA65" w:rsidR="0036441A" w:rsidRPr="00416E07" w:rsidRDefault="0036441A" w:rsidP="00B444BB">
      <w:pPr>
        <w:spacing w:after="0"/>
      </w:pPr>
      <w:r w:rsidRPr="00416E07">
        <w:t>Dossiernummer:</w:t>
      </w:r>
      <w:r w:rsidR="000F1A00" w:rsidRPr="00416E07">
        <w:t xml:space="preserve"> RW 77437</w:t>
      </w:r>
    </w:p>
    <w:p w14:paraId="1335DEB9" w14:textId="479DCC93" w:rsidR="0036441A" w:rsidRPr="00416E07" w:rsidRDefault="0036441A" w:rsidP="00B444BB">
      <w:pPr>
        <w:spacing w:after="0"/>
      </w:pPr>
      <w:r w:rsidRPr="00416E07">
        <w:t>Kweker:</w:t>
      </w:r>
      <w:r w:rsidR="000F1A00" w:rsidRPr="00416E07">
        <w:t xml:space="preserve"> Secobra Recherches</w:t>
      </w:r>
    </w:p>
    <w:p w14:paraId="14AE0A38" w14:textId="35D21318" w:rsidR="0036441A" w:rsidRPr="00416E07" w:rsidRDefault="0036441A" w:rsidP="00B444BB">
      <w:pPr>
        <w:spacing w:after="0"/>
      </w:pPr>
      <w:r w:rsidRPr="00416E07">
        <w:t xml:space="preserve">Aanvrager: </w:t>
      </w:r>
      <w:r w:rsidR="00847103" w:rsidRPr="00416E07">
        <w:t>Secobra Recherches</w:t>
      </w:r>
    </w:p>
    <w:p w14:paraId="69B1C0B1" w14:textId="022384E8" w:rsidR="00847103" w:rsidRPr="00416E07" w:rsidRDefault="00847103" w:rsidP="00B444BB">
      <w:pPr>
        <w:spacing w:after="0"/>
      </w:pPr>
      <w:r w:rsidRPr="00416E07">
        <w:t xml:space="preserve">Aanvraaggemachtigde: </w:t>
      </w:r>
      <w:r w:rsidR="00B444BB" w:rsidRPr="00416E07">
        <w:t>Jorio</w:t>
      </w:r>
      <w:r w:rsidRPr="00416E07">
        <w:t>n Philip-Seeds</w:t>
      </w:r>
      <w:r w:rsidR="00B444BB" w:rsidRPr="00416E07">
        <w:t>*</w:t>
      </w:r>
    </w:p>
    <w:p w14:paraId="065271EB" w14:textId="77777777" w:rsidR="00B444BB" w:rsidRPr="00416E07" w:rsidRDefault="00B444BB" w:rsidP="00B444BB">
      <w:pPr>
        <w:spacing w:after="0"/>
      </w:pPr>
    </w:p>
    <w:p w14:paraId="37E5565E" w14:textId="1A1B4E8C" w:rsidR="0036441A" w:rsidRPr="00416E07" w:rsidRDefault="00847103" w:rsidP="00B444BB">
      <w:pPr>
        <w:spacing w:after="0"/>
        <w:rPr>
          <w:b/>
          <w:lang w:val="fr-BE"/>
        </w:rPr>
      </w:pPr>
      <w:r w:rsidRPr="00416E07">
        <w:rPr>
          <w:b/>
          <w:lang w:val="fr-BE"/>
        </w:rPr>
        <w:t>WPB Montreux</w:t>
      </w:r>
    </w:p>
    <w:p w14:paraId="742F2CA3" w14:textId="44D420B5" w:rsidR="0036441A" w:rsidRPr="00416E07" w:rsidRDefault="0036441A" w:rsidP="00B444BB">
      <w:pPr>
        <w:spacing w:after="0"/>
        <w:rPr>
          <w:rFonts w:eastAsia="Times New Roman" w:cs="Calibri"/>
          <w:lang w:val="fr-BE"/>
        </w:rPr>
      </w:pPr>
      <w:r w:rsidRPr="00416E07">
        <w:rPr>
          <w:lang w:val="fr-BE"/>
        </w:rPr>
        <w:t>Dossiernummer:</w:t>
      </w:r>
      <w:r w:rsidR="00847103" w:rsidRPr="00416E07">
        <w:rPr>
          <w:lang w:val="fr-BE"/>
        </w:rPr>
        <w:t xml:space="preserve"> </w:t>
      </w:r>
      <w:r w:rsidR="00847103" w:rsidRPr="00416E07">
        <w:rPr>
          <w:rFonts w:eastAsia="Times New Roman" w:cs="Calibri"/>
          <w:lang w:val="fr-BE"/>
        </w:rPr>
        <w:t>VG/A/077/00526</w:t>
      </w:r>
    </w:p>
    <w:p w14:paraId="50D056E9" w14:textId="7256BAFA" w:rsidR="0036441A" w:rsidRPr="00D12062" w:rsidRDefault="0036441A" w:rsidP="00B444BB">
      <w:pPr>
        <w:spacing w:after="0"/>
      </w:pPr>
      <w:r>
        <w:t>Kweker:</w:t>
      </w:r>
      <w:r w:rsidR="00847103">
        <w:t xml:space="preserve"> </w:t>
      </w:r>
      <w:r w:rsidR="00847103" w:rsidRPr="00F90110">
        <w:rPr>
          <w:rFonts w:eastAsia="Times New Roman" w:cs="Calibri"/>
        </w:rPr>
        <w:t>Wiersum Plantbreeding B.V.</w:t>
      </w:r>
    </w:p>
    <w:p w14:paraId="63A2FF7C" w14:textId="09D59FAE" w:rsidR="0036441A" w:rsidRPr="00D12062" w:rsidRDefault="0036441A" w:rsidP="00B444BB">
      <w:pPr>
        <w:spacing w:after="0"/>
      </w:pPr>
      <w:r>
        <w:t xml:space="preserve">Aanvrager: </w:t>
      </w:r>
      <w:r w:rsidR="00847103" w:rsidRPr="00F90110">
        <w:rPr>
          <w:rFonts w:eastAsia="Times New Roman" w:cs="Calibri"/>
        </w:rPr>
        <w:t>Wiersum Plantbreeding B.V.</w:t>
      </w:r>
    </w:p>
    <w:p w14:paraId="2CDEE6BA" w14:textId="5A81C4B5" w:rsidR="0036441A" w:rsidRDefault="00847103" w:rsidP="00B444BB">
      <w:pPr>
        <w:spacing w:after="0"/>
        <w:rPr>
          <w:rFonts w:eastAsia="Times New Roman" w:cs="Calibri"/>
        </w:rPr>
      </w:pPr>
      <w:r>
        <w:t xml:space="preserve">Aanvraaggemachtigde: </w:t>
      </w:r>
      <w:r w:rsidRPr="00F90110">
        <w:rPr>
          <w:rFonts w:eastAsia="Times New Roman" w:cs="Calibri"/>
        </w:rPr>
        <w:t>Aveve Zaden</w:t>
      </w:r>
      <w:r w:rsidR="00B444BB">
        <w:rPr>
          <w:rFonts w:eastAsia="Times New Roman" w:cs="Calibri"/>
        </w:rPr>
        <w:t>*</w:t>
      </w:r>
    </w:p>
    <w:p w14:paraId="14C4F417" w14:textId="77777777" w:rsidR="00847103" w:rsidRPr="00847103" w:rsidRDefault="00847103" w:rsidP="00B444BB">
      <w:pPr>
        <w:spacing w:after="0"/>
        <w:rPr>
          <w:rFonts w:eastAsia="Times New Roman" w:cs="Calibri"/>
        </w:rPr>
      </w:pPr>
    </w:p>
    <w:p w14:paraId="12FF2C01" w14:textId="5BA07DC7" w:rsidR="0036441A" w:rsidRPr="0036441A" w:rsidRDefault="00847103" w:rsidP="00B444BB">
      <w:pPr>
        <w:spacing w:after="0"/>
        <w:rPr>
          <w:b/>
        </w:rPr>
      </w:pPr>
      <w:r>
        <w:rPr>
          <w:b/>
        </w:rPr>
        <w:t>LG Insight</w:t>
      </w:r>
    </w:p>
    <w:p w14:paraId="6247CCD9" w14:textId="0EBF8EDB" w:rsidR="0036441A" w:rsidRPr="00847103" w:rsidRDefault="0036441A" w:rsidP="00B444BB">
      <w:pPr>
        <w:spacing w:after="0"/>
        <w:rPr>
          <w:rFonts w:eastAsia="Times New Roman" w:cs="Calibri"/>
        </w:rPr>
      </w:pPr>
      <w:r>
        <w:t>Dossiernummer:</w:t>
      </w:r>
      <w:r w:rsidR="00847103" w:rsidRPr="00847103">
        <w:rPr>
          <w:rFonts w:eastAsia="Times New Roman" w:cs="Calibri"/>
        </w:rPr>
        <w:t xml:space="preserve"> </w:t>
      </w:r>
      <w:r w:rsidR="00847103" w:rsidRPr="00F90110">
        <w:rPr>
          <w:rFonts w:eastAsia="Times New Roman" w:cs="Calibri"/>
        </w:rPr>
        <w:t>VG/A/077/00532</w:t>
      </w:r>
    </w:p>
    <w:p w14:paraId="778A7A4B" w14:textId="2FB4E7C6" w:rsidR="0036441A" w:rsidRPr="00D12062" w:rsidRDefault="0036441A" w:rsidP="00B444BB">
      <w:pPr>
        <w:spacing w:after="0"/>
      </w:pPr>
      <w:r>
        <w:t>Kweker:</w:t>
      </w:r>
      <w:r w:rsidR="00847103">
        <w:t xml:space="preserve"> </w:t>
      </w:r>
      <w:r w:rsidR="00847103" w:rsidRPr="00F90110">
        <w:rPr>
          <w:rFonts w:eastAsia="Times New Roman" w:cs="Calibri"/>
        </w:rPr>
        <w:t>Limagrain Europe</w:t>
      </w:r>
    </w:p>
    <w:p w14:paraId="16828ACE" w14:textId="18FA369F" w:rsidR="0036441A" w:rsidRPr="00D12062" w:rsidRDefault="0036441A" w:rsidP="00B444BB">
      <w:pPr>
        <w:spacing w:after="0"/>
      </w:pPr>
      <w:r>
        <w:t xml:space="preserve">Aanvrager: </w:t>
      </w:r>
      <w:r w:rsidR="00847103" w:rsidRPr="00F90110">
        <w:rPr>
          <w:rFonts w:eastAsia="Times New Roman" w:cs="Calibri"/>
        </w:rPr>
        <w:t>Limagrain Europe</w:t>
      </w:r>
    </w:p>
    <w:p w14:paraId="69E6B31A" w14:textId="6FDC3EB5" w:rsidR="0036441A" w:rsidRDefault="00847103" w:rsidP="00C271A2">
      <w:pPr>
        <w:spacing w:after="0"/>
      </w:pPr>
      <w:r>
        <w:t>Aanvraaggemachtigde: Aveve Zaden</w:t>
      </w:r>
      <w:r w:rsidR="00B444BB">
        <w:t>*</w:t>
      </w:r>
    </w:p>
    <w:p w14:paraId="6F5E9193" w14:textId="77777777" w:rsidR="00C271A2" w:rsidRDefault="00C271A2" w:rsidP="00C271A2">
      <w:pPr>
        <w:spacing w:after="0"/>
      </w:pPr>
    </w:p>
    <w:tbl>
      <w:tblPr>
        <w:tblW w:w="10748" w:type="dxa"/>
        <w:tblLook w:val="04A0" w:firstRow="1" w:lastRow="0" w:firstColumn="1" w:lastColumn="0" w:noHBand="0" w:noVBand="1"/>
      </w:tblPr>
      <w:tblGrid>
        <w:gridCol w:w="7673"/>
        <w:gridCol w:w="3075"/>
      </w:tblGrid>
      <w:tr w:rsidR="00B444BB" w:rsidRPr="00C271A2" w14:paraId="2824588B" w14:textId="77777777" w:rsidTr="00710F83">
        <w:trPr>
          <w:trHeight w:val="288"/>
        </w:trPr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8D69" w14:textId="77777777" w:rsidR="00B444BB" w:rsidRPr="00C271A2" w:rsidRDefault="00B444BB" w:rsidP="00710F83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C271A2">
              <w:rPr>
                <w:rFonts w:eastAsia="Times New Roman" w:cs="Calibri"/>
                <w:sz w:val="18"/>
                <w:szCs w:val="18"/>
              </w:rPr>
              <w:t>*Mandataris op ogenblik van inschrijving. Kan wijzigen met de tijd.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C744" w14:textId="77777777" w:rsidR="00B444BB" w:rsidRPr="00C271A2" w:rsidRDefault="00B444BB" w:rsidP="00710F83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</w:p>
        </w:tc>
      </w:tr>
    </w:tbl>
    <w:p w14:paraId="7F7EF257" w14:textId="77777777" w:rsidR="00B444BB" w:rsidRPr="00F90110" w:rsidRDefault="00B444BB" w:rsidP="0036441A"/>
    <w:p w14:paraId="600D65C6" w14:textId="2A88B5EC" w:rsidR="00817CDB" w:rsidRPr="00D31BA9" w:rsidRDefault="00CF076F" w:rsidP="00CF076F">
      <w:pPr>
        <w:pStyle w:val="TitelInleiding"/>
        <w:tabs>
          <w:tab w:val="left" w:pos="5919"/>
        </w:tabs>
      </w:pPr>
      <w:r>
        <w:lastRenderedPageBreak/>
        <w:tab/>
      </w:r>
    </w:p>
    <w:sdt>
      <w:sdtPr>
        <w:id w:val="1376743753"/>
      </w:sdtPr>
      <w:sdtEndPr/>
      <w:sdtContent>
        <w:p w14:paraId="600D65CA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600D65CB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600D65CC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600D65CD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600D65CE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600D65CF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600D65D0" w14:textId="77777777" w:rsidR="0092699D" w:rsidRPr="00D31BA9" w:rsidRDefault="0092699D" w:rsidP="00D31BA9">
          <w:r w:rsidRPr="00D31BA9">
            <w:t xml:space="preserve">Meer info kan u vinden op </w:t>
          </w:r>
          <w:hyperlink r:id="rId12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F508E">
      <w:headerReference w:type="default" r:id="rId13"/>
      <w:footerReference w:type="default" r:id="rId14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B5E6E" w14:textId="77777777" w:rsidR="00C52DE9" w:rsidRDefault="00C52DE9" w:rsidP="00D31BA9">
      <w:r>
        <w:separator/>
      </w:r>
    </w:p>
  </w:endnote>
  <w:endnote w:type="continuationSeparator" w:id="0">
    <w:p w14:paraId="158B725A" w14:textId="77777777" w:rsidR="00C52DE9" w:rsidRDefault="00C52DE9" w:rsidP="00D31BA9">
      <w:r>
        <w:continuationSeparator/>
      </w:r>
    </w:p>
  </w:endnote>
  <w:endnote w:type="continuationNotice" w:id="1">
    <w:p w14:paraId="441DC77B" w14:textId="77777777" w:rsidR="00C52DE9" w:rsidRDefault="00C52DE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11F392A1-2702-4FA7-A358-26A5B245E06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8567D35-D063-4548-BA07-98773F799C91}"/>
    <w:embedBold r:id="rId3" w:fontKey="{027AA7B1-F654-45AA-A58E-4BE0CDC5551E}"/>
    <w:embedItalic r:id="rId4" w:fontKey="{0B33E559-5C0C-4B7C-B459-30687AA65E6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A87B731A-4864-4711-8171-4F1EC5BF19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65D8" w14:textId="77777777" w:rsidR="0036441A" w:rsidRDefault="0036441A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00D65DB" wp14:editId="600D65DC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0D65D9" w14:textId="77777777" w:rsidR="0036441A" w:rsidRDefault="0036441A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00D65DA" w14:textId="642A0B3D" w:rsidR="0036441A" w:rsidRPr="00CF076F" w:rsidRDefault="0036441A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6176B6">
      <w:t>6</w:t>
    </w:r>
    <w:r w:rsidRPr="00151BC5">
      <w:fldChar w:fldCharType="end"/>
    </w:r>
    <w:r w:rsidRPr="00151BC5">
      <w:t xml:space="preserve"> van </w:t>
    </w:r>
    <w:fldSimple w:instr=" NUMPAGES  \* Arabic  \* MERGEFORMAT ">
      <w:r w:rsidR="006176B6"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790FB" w14:textId="77777777" w:rsidR="00C52DE9" w:rsidRDefault="00C52DE9" w:rsidP="00D31BA9">
      <w:r>
        <w:separator/>
      </w:r>
    </w:p>
  </w:footnote>
  <w:footnote w:type="continuationSeparator" w:id="0">
    <w:p w14:paraId="1DC86D88" w14:textId="77777777" w:rsidR="00C52DE9" w:rsidRDefault="00C52DE9" w:rsidP="00D31BA9">
      <w:r>
        <w:continuationSeparator/>
      </w:r>
    </w:p>
  </w:footnote>
  <w:footnote w:type="continuationNotice" w:id="1">
    <w:p w14:paraId="0F856BCF" w14:textId="77777777" w:rsidR="00C52DE9" w:rsidRDefault="00C52DE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65D7" w14:textId="77777777" w:rsidR="0036441A" w:rsidRPr="0069126A" w:rsidRDefault="0036441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AD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0C43AD"/>
    <w:rsid w:val="000F1A00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90EB8"/>
    <w:rsid w:val="00192E51"/>
    <w:rsid w:val="001A03F1"/>
    <w:rsid w:val="001A5463"/>
    <w:rsid w:val="001A616B"/>
    <w:rsid w:val="001B35EA"/>
    <w:rsid w:val="001E4DB8"/>
    <w:rsid w:val="001F30DB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6441A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16E07"/>
    <w:rsid w:val="004371E9"/>
    <w:rsid w:val="00447380"/>
    <w:rsid w:val="004512CE"/>
    <w:rsid w:val="00465690"/>
    <w:rsid w:val="00467504"/>
    <w:rsid w:val="0047724A"/>
    <w:rsid w:val="004949E6"/>
    <w:rsid w:val="00494DCD"/>
    <w:rsid w:val="004A3566"/>
    <w:rsid w:val="004C3A9D"/>
    <w:rsid w:val="004C7A49"/>
    <w:rsid w:val="004D77BE"/>
    <w:rsid w:val="004E77F4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B0B73"/>
    <w:rsid w:val="005C32FE"/>
    <w:rsid w:val="005E75F0"/>
    <w:rsid w:val="005F7F3C"/>
    <w:rsid w:val="006176B6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45855"/>
    <w:rsid w:val="00847103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E045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44BB"/>
    <w:rsid w:val="00B472A6"/>
    <w:rsid w:val="00B64C91"/>
    <w:rsid w:val="00B74B2F"/>
    <w:rsid w:val="00B74EBB"/>
    <w:rsid w:val="00B75FD3"/>
    <w:rsid w:val="00B82E2A"/>
    <w:rsid w:val="00BB2C3D"/>
    <w:rsid w:val="00BD2023"/>
    <w:rsid w:val="00BE4517"/>
    <w:rsid w:val="00C1312B"/>
    <w:rsid w:val="00C271A2"/>
    <w:rsid w:val="00C3535C"/>
    <w:rsid w:val="00C36418"/>
    <w:rsid w:val="00C36AAE"/>
    <w:rsid w:val="00C52DE9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0318"/>
    <w:rsid w:val="00D537C9"/>
    <w:rsid w:val="00D56715"/>
    <w:rsid w:val="00D6051C"/>
    <w:rsid w:val="00D67EB3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A043E"/>
    <w:rsid w:val="00EE585D"/>
    <w:rsid w:val="00F06325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  <w:rsid w:val="00FC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0D65BA"/>
  <w15:docId w15:val="{4C22E74E-975A-4872-901F-99FFE83F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customStyle="1" w:styleId="TitelLV">
    <w:name w:val="Titel LV"/>
    <w:qFormat/>
    <w:rsid w:val="0036441A"/>
    <w:pPr>
      <w:spacing w:after="280" w:line="264" w:lineRule="exact"/>
    </w:pPr>
    <w:rPr>
      <w:rFonts w:ascii="Calibri" w:hAnsi="Calibri" w:cs="Times New Roman"/>
      <w:b/>
      <w:sz w:val="26"/>
      <w:szCs w:val="20"/>
      <w:u w:val="single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vlaanderen.be/landbouw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SFEY\Desktop\Mag%20ook%20naar%20de%20algemene%20media%20gestuurd%20worden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U2XPN2SK7TD2-356965187-695</_dlc_DocId>
    <_dlc_DocIdUrl xmlns="4289bab3-3504-4f8e-afb3-82b5123a0f0f">
      <Url>https://lvportaal/centrale/Communicatieoverlvmaterie/_layouts/15/DocIdRedir.aspx?ID=U2XPN2SK7TD2-356965187-695</Url>
      <Description>U2XPN2SK7TD2-356965187-695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Sasja De Bruyne</DisplayName>
        <AccountId>310</AccountId>
        <AccountType/>
      </UserInfo>
    </Inhoudelijk_x0020_expert>
    <Jaartal xmlns="4289bab3-3504-4f8e-afb3-82b5123a0f0f">2022</Jaartal>
    <Publicatiedatum xmlns="ea2a6f2f-1927-4e55-aeb4-6d1b4b1ad9f5">2022-02-13T23:00:00+00:00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d5184c764ef49443e825d6dd9827fe8f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2c45919f5678eb8b2e9bba1cc8a36cce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1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Versie naar kabinet"/>
          <xsd:enumeration value="Versie van kabinet"/>
          <xsd:enumeration value="On hold"/>
          <xsd:enumeration value="Ingehouden door kabinet"/>
          <xsd:enumeration value="Gepubliceerd door kabinet"/>
          <xsd:enumeration value="Versie gepubliceerd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purl.org/dc/elements/1.1/"/>
    <ds:schemaRef ds:uri="4289bab3-3504-4f8e-afb3-82b5123a0f0f"/>
    <ds:schemaRef ds:uri="ea2a6f2f-1927-4e55-aeb4-6d1b4b1ad9f5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3DEF521-619D-4F5D-B0F9-C238953DB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0BBED6-080C-4E76-973F-DA407C1C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 ook naar de algemene media gestuurd worden.dotx</Template>
  <TotalTime>0</TotalTime>
  <Pages>6</Pages>
  <Words>928</Words>
  <Characters>5107</Characters>
  <Application>Microsoft Office Word</Application>
  <DocSecurity>0</DocSecurity>
  <Lines>42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 Feytens</dc:creator>
  <cp:lastModifiedBy>Bart Merckaert</cp:lastModifiedBy>
  <cp:revision>2</cp:revision>
  <cp:lastPrinted>2017-01-05T09:11:00Z</cp:lastPrinted>
  <dcterms:created xsi:type="dcterms:W3CDTF">2022-02-11T09:46:00Z</dcterms:created>
  <dcterms:modified xsi:type="dcterms:W3CDTF">2022-02-11T09:46:00Z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7513ae22-fe25-40c2-8925-fdbaf67ec60a</vt:lpwstr>
  </property>
</Properties>
</file>